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BFF" w:rsidRDefault="00506764">
      <w:pPr>
        <w:spacing w:line="254" w:lineRule="exact"/>
        <w:ind w:left="773" w:right="915"/>
        <w:jc w:val="center"/>
        <w:rPr>
          <w:b/>
          <w:sz w:val="28"/>
        </w:rPr>
      </w:pPr>
      <w:r>
        <w:rPr>
          <w:b/>
          <w:sz w:val="28"/>
        </w:rPr>
        <w:t>Муниципальное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дошкольное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образовательное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 xml:space="preserve">учреждение Архангельский детский сад «Антошка» </w:t>
      </w: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ind w:left="0"/>
        <w:rPr>
          <w:b/>
          <w:sz w:val="28"/>
        </w:rPr>
      </w:pPr>
    </w:p>
    <w:p w:rsidR="00380BFF" w:rsidRDefault="00380BFF">
      <w:pPr>
        <w:pStyle w:val="a3"/>
        <w:spacing w:before="195"/>
        <w:ind w:left="0"/>
        <w:rPr>
          <w:b/>
          <w:sz w:val="28"/>
        </w:rPr>
      </w:pPr>
    </w:p>
    <w:p w:rsidR="00380BFF" w:rsidRDefault="00506764">
      <w:pPr>
        <w:pStyle w:val="a4"/>
        <w:ind w:left="0" w:firstLineChars="850" w:firstLine="4096"/>
      </w:pPr>
      <w:r>
        <w:t>Программа</w:t>
      </w:r>
      <w:r>
        <w:rPr>
          <w:spacing w:val="-11"/>
        </w:rPr>
        <w:t xml:space="preserve"> </w:t>
      </w:r>
      <w:r>
        <w:t>Просвещения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380BFF" w:rsidRDefault="00506764">
      <w:pPr>
        <w:spacing w:before="1"/>
        <w:ind w:left="420" w:firstLine="696"/>
        <w:jc w:val="center"/>
        <w:rPr>
          <w:sz w:val="40"/>
        </w:rPr>
      </w:pPr>
      <w:r>
        <w:rPr>
          <w:sz w:val="40"/>
        </w:rPr>
        <w:t xml:space="preserve">(законных представителей) детей </w:t>
      </w:r>
      <w:proofErr w:type="gramStart"/>
      <w:r>
        <w:rPr>
          <w:sz w:val="40"/>
        </w:rPr>
        <w:t>дошкольного</w:t>
      </w:r>
      <w:proofErr w:type="gramEnd"/>
      <w:r>
        <w:rPr>
          <w:sz w:val="40"/>
        </w:rPr>
        <w:t xml:space="preserve"> </w:t>
      </w:r>
    </w:p>
    <w:p w:rsidR="00380BFF" w:rsidRDefault="00506764">
      <w:pPr>
        <w:spacing w:before="1"/>
        <w:ind w:left="420" w:firstLine="696"/>
        <w:jc w:val="center"/>
        <w:rPr>
          <w:sz w:val="40"/>
        </w:rPr>
      </w:pPr>
      <w:r>
        <w:rPr>
          <w:sz w:val="40"/>
        </w:rPr>
        <w:t>возраста,</w:t>
      </w:r>
      <w:r>
        <w:rPr>
          <w:spacing w:val="-25"/>
          <w:sz w:val="40"/>
        </w:rPr>
        <w:t xml:space="preserve"> </w:t>
      </w:r>
      <w:r>
        <w:rPr>
          <w:sz w:val="40"/>
        </w:rPr>
        <w:t>посещающих</w:t>
      </w:r>
      <w:r>
        <w:rPr>
          <w:spacing w:val="-25"/>
          <w:sz w:val="40"/>
        </w:rPr>
        <w:t xml:space="preserve"> </w:t>
      </w:r>
      <w:r>
        <w:rPr>
          <w:sz w:val="40"/>
        </w:rPr>
        <w:t>дошкольную</w:t>
      </w:r>
      <w:r>
        <w:rPr>
          <w:spacing w:val="-25"/>
          <w:sz w:val="40"/>
        </w:rPr>
        <w:t xml:space="preserve"> </w:t>
      </w:r>
      <w:r>
        <w:rPr>
          <w:sz w:val="40"/>
        </w:rPr>
        <w:t>образовательную</w:t>
      </w:r>
      <w:r>
        <w:rPr>
          <w:spacing w:val="-15"/>
          <w:sz w:val="40"/>
        </w:rPr>
        <w:t xml:space="preserve"> </w:t>
      </w:r>
      <w:r>
        <w:rPr>
          <w:sz w:val="40"/>
        </w:rPr>
        <w:t>организацию</w:t>
      </w:r>
      <w:r>
        <w:rPr>
          <w:spacing w:val="-5"/>
          <w:sz w:val="40"/>
        </w:rPr>
        <w:t xml:space="preserve"> </w:t>
      </w:r>
      <w:r>
        <w:rPr>
          <w:sz w:val="40"/>
        </w:rPr>
        <w:t>МДОУ</w:t>
      </w:r>
      <w:r>
        <w:rPr>
          <w:spacing w:val="-5"/>
          <w:sz w:val="40"/>
        </w:rPr>
        <w:t xml:space="preserve"> </w:t>
      </w:r>
      <w:r>
        <w:rPr>
          <w:sz w:val="40"/>
        </w:rPr>
        <w:t>Архангельский детский сад «Антошка»</w:t>
      </w:r>
    </w:p>
    <w:p w:rsidR="00380BFF" w:rsidRDefault="00380BFF">
      <w:pPr>
        <w:pStyle w:val="a3"/>
        <w:ind w:left="0"/>
        <w:jc w:val="center"/>
        <w:rPr>
          <w:sz w:val="40"/>
        </w:rPr>
      </w:pPr>
    </w:p>
    <w:p w:rsidR="00380BFF" w:rsidRDefault="00380BFF">
      <w:pPr>
        <w:pStyle w:val="a3"/>
        <w:ind w:left="0"/>
        <w:rPr>
          <w:sz w:val="40"/>
        </w:rPr>
      </w:pPr>
    </w:p>
    <w:p w:rsidR="00380BFF" w:rsidRDefault="00380BFF">
      <w:pPr>
        <w:pStyle w:val="a3"/>
        <w:ind w:left="0"/>
        <w:rPr>
          <w:sz w:val="40"/>
        </w:rPr>
      </w:pPr>
    </w:p>
    <w:p w:rsidR="00380BFF" w:rsidRDefault="00380BFF">
      <w:pPr>
        <w:pStyle w:val="a3"/>
        <w:ind w:left="0"/>
        <w:rPr>
          <w:sz w:val="40"/>
        </w:rPr>
      </w:pPr>
    </w:p>
    <w:p w:rsidR="00380BFF" w:rsidRDefault="00380BFF">
      <w:pPr>
        <w:pStyle w:val="a3"/>
        <w:ind w:left="0"/>
        <w:rPr>
          <w:sz w:val="40"/>
        </w:rPr>
      </w:pPr>
    </w:p>
    <w:p w:rsidR="00380BFF" w:rsidRDefault="00380BFF">
      <w:pPr>
        <w:pStyle w:val="a3"/>
        <w:ind w:left="0"/>
        <w:rPr>
          <w:sz w:val="40"/>
        </w:rPr>
      </w:pPr>
    </w:p>
    <w:p w:rsidR="00380BFF" w:rsidRDefault="00380BFF">
      <w:pPr>
        <w:pStyle w:val="a3"/>
        <w:spacing w:before="188"/>
        <w:ind w:left="0"/>
        <w:rPr>
          <w:sz w:val="40"/>
        </w:rPr>
      </w:pPr>
    </w:p>
    <w:p w:rsidR="00380BFF" w:rsidRDefault="00506764">
      <w:pPr>
        <w:spacing w:line="180" w:lineRule="auto"/>
        <w:ind w:left="3774" w:right="3615"/>
        <w:jc w:val="center"/>
        <w:rPr>
          <w:b/>
          <w:sz w:val="28"/>
        </w:rPr>
      </w:pPr>
      <w:r>
        <w:rPr>
          <w:b/>
          <w:sz w:val="28"/>
        </w:rPr>
        <w:t>с.</w:t>
      </w:r>
      <w:r>
        <w:rPr>
          <w:b/>
          <w:spacing w:val="-18"/>
          <w:sz w:val="28"/>
        </w:rPr>
        <w:t xml:space="preserve"> </w:t>
      </w:r>
      <w:proofErr w:type="gramStart"/>
      <w:r>
        <w:rPr>
          <w:b/>
          <w:sz w:val="28"/>
        </w:rPr>
        <w:t>Архангельское</w:t>
      </w:r>
      <w:proofErr w:type="gramEnd"/>
      <w:r>
        <w:rPr>
          <w:b/>
          <w:sz w:val="28"/>
        </w:rPr>
        <w:t xml:space="preserve"> 2026 г.</w:t>
      </w:r>
    </w:p>
    <w:p w:rsidR="00380BFF" w:rsidRDefault="00380BFF">
      <w:pPr>
        <w:spacing w:line="180" w:lineRule="auto"/>
        <w:jc w:val="center"/>
        <w:rPr>
          <w:b/>
          <w:sz w:val="28"/>
        </w:rPr>
        <w:sectPr w:rsidR="00380BFF">
          <w:type w:val="continuous"/>
          <w:pgSz w:w="16860" w:h="11930" w:orient="landscape"/>
          <w:pgMar w:top="425" w:right="280" w:bottom="850" w:left="1100" w:header="720" w:footer="720" w:gutter="0"/>
          <w:cols w:space="720"/>
          <w:docGrid w:linePitch="299"/>
        </w:sectPr>
      </w:pPr>
    </w:p>
    <w:p w:rsidR="00380BFF" w:rsidRDefault="00506764">
      <w:pPr>
        <w:pStyle w:val="a3"/>
        <w:spacing w:before="65"/>
        <w:ind w:left="1622"/>
      </w:pPr>
      <w:r>
        <w:rPr>
          <w:spacing w:val="-2"/>
        </w:rPr>
        <w:lastRenderedPageBreak/>
        <w:t>СОДЕРЖАНИЕ</w:t>
      </w:r>
    </w:p>
    <w:p w:rsidR="00380BFF" w:rsidRDefault="00380BFF">
      <w:pPr>
        <w:pStyle w:val="a3"/>
        <w:spacing w:before="11"/>
        <w:ind w:left="0"/>
        <w:rPr>
          <w:sz w:val="15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8896"/>
        <w:gridCol w:w="5559"/>
      </w:tblGrid>
      <w:tr w:rsidR="00380BFF">
        <w:trPr>
          <w:trHeight w:val="345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47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1.1.Пояснительная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записка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80BFF">
        <w:trPr>
          <w:trHeight w:val="350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1.2.Актуальность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380BFF">
        <w:trPr>
          <w:trHeight w:val="34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80BFF">
        <w:trPr>
          <w:trHeight w:val="371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1.4.Принципы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380BFF">
        <w:trPr>
          <w:trHeight w:val="373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43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Содержательный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2.1.Структура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8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380BFF">
        <w:trPr>
          <w:trHeight w:val="417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2.2.Формы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родителями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раздел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3.1.Условия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3.1.1.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этапы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</w:tr>
      <w:tr w:rsidR="00380BFF">
        <w:trPr>
          <w:trHeight w:val="374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3.1.2.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Кадровые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3.1.3.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Материально-техническое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обеспечение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</w:tr>
      <w:tr w:rsidR="00380BFF">
        <w:trPr>
          <w:trHeight w:val="647"/>
        </w:trPr>
        <w:tc>
          <w:tcPr>
            <w:tcW w:w="8896" w:type="dxa"/>
          </w:tcPr>
          <w:p w:rsidR="00380BFF" w:rsidRDefault="00506764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3.1.4.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Ожидаемые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конечные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380BFF">
        <w:trPr>
          <w:trHeight w:val="374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3.1.5.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Показатели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</w:tr>
      <w:tr w:rsidR="00380BFF">
        <w:trPr>
          <w:trHeight w:val="493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3.2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(законными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представителями)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воспитанников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</w:tr>
      <w:tr w:rsidR="00380BFF">
        <w:trPr>
          <w:trHeight w:val="494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семьями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риска»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left="11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</w:tr>
      <w:tr w:rsidR="00380BFF">
        <w:trPr>
          <w:trHeight w:val="426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68" w:lineRule="exact"/>
              <w:ind w:left="117"/>
              <w:rPr>
                <w:sz w:val="24"/>
              </w:rPr>
            </w:pPr>
            <w:r>
              <w:rPr>
                <w:sz w:val="24"/>
              </w:rPr>
              <w:t>3.4.Критерии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0" w:lineRule="exact"/>
              <w:ind w:left="117"/>
              <w:rPr>
                <w:sz w:val="24"/>
              </w:rPr>
            </w:pPr>
            <w:r>
              <w:rPr>
                <w:spacing w:val="-2"/>
                <w:sz w:val="24"/>
              </w:rPr>
              <w:t>3.5.Трудности,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возникающие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просвещения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70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</w:tr>
      <w:tr w:rsidR="00380BFF">
        <w:trPr>
          <w:trHeight w:val="373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5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Используемые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источники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70" w:lineRule="exact"/>
              <w:ind w:right="42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</w:tr>
      <w:tr w:rsidR="00380BFF">
        <w:trPr>
          <w:trHeight w:val="369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Приложения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right="39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380BFF">
        <w:trPr>
          <w:trHeight w:val="695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0" w:lineRule="exact"/>
              <w:ind w:right="707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1</w:t>
            </w:r>
          </w:p>
          <w:p w:rsidR="00380BFF" w:rsidRDefault="00506764">
            <w:pPr>
              <w:pStyle w:val="TableParagraph"/>
              <w:spacing w:line="274" w:lineRule="exact"/>
              <w:ind w:right="36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Анкета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«Выявление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потребностей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родителей»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before="267"/>
              <w:ind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</w:tr>
      <w:tr w:rsidR="00380BFF">
        <w:trPr>
          <w:trHeight w:val="827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0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2</w:t>
            </w:r>
          </w:p>
          <w:p w:rsidR="00380BFF" w:rsidRDefault="00506764">
            <w:pPr>
              <w:pStyle w:val="TableParagraph"/>
              <w:spacing w:line="276" w:lineRule="exact"/>
              <w:ind w:left="1005"/>
              <w:rPr>
                <w:sz w:val="24"/>
              </w:rPr>
            </w:pPr>
            <w:r>
              <w:rPr>
                <w:spacing w:val="-6"/>
                <w:sz w:val="24"/>
              </w:rPr>
              <w:t>Анкета для родителей «Давайте познакомимся!»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в условиях семьи и </w:t>
            </w:r>
            <w:proofErr w:type="spellStart"/>
            <w:r>
              <w:rPr>
                <w:spacing w:val="-6"/>
                <w:sz w:val="24"/>
              </w:rPr>
              <w:t>дошкол</w:t>
            </w:r>
            <w:proofErr w:type="gramStart"/>
            <w:r>
              <w:rPr>
                <w:spacing w:val="-6"/>
                <w:sz w:val="24"/>
              </w:rPr>
              <w:t>ь</w:t>
            </w:r>
            <w:proofErr w:type="spellEnd"/>
            <w:r>
              <w:rPr>
                <w:spacing w:val="-6"/>
                <w:sz w:val="24"/>
              </w:rPr>
              <w:t>-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ной организации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line="268" w:lineRule="exact"/>
              <w:ind w:left="13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</w:tr>
      <w:tr w:rsidR="00380BFF">
        <w:trPr>
          <w:trHeight w:val="827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0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Приложение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3</w:t>
            </w:r>
          </w:p>
          <w:p w:rsidR="00380BFF" w:rsidRDefault="00506764">
            <w:pPr>
              <w:pStyle w:val="TableParagraph"/>
              <w:spacing w:line="276" w:lineRule="exact"/>
              <w:ind w:left="972"/>
              <w:rPr>
                <w:sz w:val="24"/>
              </w:rPr>
            </w:pPr>
            <w:r>
              <w:rPr>
                <w:sz w:val="24"/>
              </w:rPr>
              <w:t>Примерные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 бесед, консультаций, тематических папок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родителей, педагогов воспитанников дошкольного возраста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before="267"/>
              <w:ind w:left="132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</w:tr>
      <w:tr w:rsidR="00380BFF">
        <w:trPr>
          <w:trHeight w:val="830"/>
        </w:trPr>
        <w:tc>
          <w:tcPr>
            <w:tcW w:w="8896" w:type="dxa"/>
          </w:tcPr>
          <w:p w:rsidR="00380BFF" w:rsidRDefault="00506764">
            <w:pPr>
              <w:pStyle w:val="TableParagraph"/>
              <w:spacing w:line="272" w:lineRule="exact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Приложение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pacing w:val="-10"/>
                <w:sz w:val="24"/>
              </w:rPr>
              <w:t>4</w:t>
            </w:r>
          </w:p>
          <w:p w:rsidR="00380BFF" w:rsidRDefault="00506764">
            <w:pPr>
              <w:pStyle w:val="TableParagraph"/>
              <w:spacing w:line="276" w:lineRule="exact"/>
              <w:ind w:left="986"/>
              <w:rPr>
                <w:sz w:val="24"/>
              </w:rPr>
            </w:pPr>
            <w:r>
              <w:rPr>
                <w:sz w:val="24"/>
              </w:rPr>
              <w:t>Чек-листы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памятки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(извлечения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свещения</w:t>
            </w:r>
            <w:proofErr w:type="spellEnd"/>
            <w:r>
              <w:rPr>
                <w:sz w:val="24"/>
              </w:rPr>
              <w:t xml:space="preserve"> родителей)</w:t>
            </w:r>
          </w:p>
        </w:tc>
        <w:tc>
          <w:tcPr>
            <w:tcW w:w="5559" w:type="dxa"/>
          </w:tcPr>
          <w:p w:rsidR="00380BFF" w:rsidRDefault="00506764">
            <w:pPr>
              <w:pStyle w:val="TableParagraph"/>
              <w:spacing w:before="268"/>
              <w:ind w:left="115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</w:tr>
    </w:tbl>
    <w:p w:rsidR="00380BFF" w:rsidRDefault="00380BFF">
      <w:pPr>
        <w:pStyle w:val="TableParagraph"/>
        <w:rPr>
          <w:sz w:val="24"/>
        </w:rPr>
        <w:sectPr w:rsidR="00380BFF">
          <w:footerReference w:type="default" r:id="rId9"/>
          <w:pgSz w:w="16860" w:h="11930" w:orient="landscape"/>
          <w:pgMar w:top="425" w:right="500" w:bottom="850" w:left="840" w:header="0" w:footer="311" w:gutter="0"/>
          <w:pgNumType w:start="2"/>
          <w:cols w:space="720"/>
          <w:docGrid w:linePitch="299"/>
        </w:sectPr>
      </w:pPr>
    </w:p>
    <w:p w:rsidR="00380BFF" w:rsidRDefault="00506764">
      <w:pPr>
        <w:pStyle w:val="2"/>
        <w:numPr>
          <w:ilvl w:val="0"/>
          <w:numId w:val="1"/>
        </w:numPr>
        <w:tabs>
          <w:tab w:val="left" w:pos="4875"/>
        </w:tabs>
        <w:spacing w:before="65" w:line="275" w:lineRule="exact"/>
        <w:ind w:hanging="240"/>
        <w:jc w:val="both"/>
      </w:pPr>
      <w:r>
        <w:lastRenderedPageBreak/>
        <w:t>Целевой</w:t>
      </w:r>
      <w:r>
        <w:rPr>
          <w:spacing w:val="16"/>
        </w:rPr>
        <w:t xml:space="preserve"> </w:t>
      </w:r>
      <w:r>
        <w:rPr>
          <w:spacing w:val="-2"/>
        </w:rPr>
        <w:t>раздел</w:t>
      </w:r>
    </w:p>
    <w:p w:rsidR="00380BFF" w:rsidRDefault="00506764">
      <w:pPr>
        <w:pStyle w:val="a5"/>
        <w:numPr>
          <w:ilvl w:val="1"/>
          <w:numId w:val="1"/>
        </w:numPr>
        <w:tabs>
          <w:tab w:val="left" w:pos="4519"/>
        </w:tabs>
        <w:spacing w:line="275" w:lineRule="exact"/>
        <w:jc w:val="both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380BFF" w:rsidRDefault="00506764">
      <w:pPr>
        <w:pStyle w:val="a3"/>
        <w:spacing w:before="118"/>
        <w:ind w:left="282" w:right="165" w:firstLine="708"/>
        <w:jc w:val="both"/>
      </w:pPr>
      <w:r>
        <w:t>Программа</w:t>
      </w:r>
      <w:r>
        <w:rPr>
          <w:spacing w:val="-13"/>
        </w:rPr>
        <w:t xml:space="preserve"> </w:t>
      </w:r>
      <w:r>
        <w:t>просвещения</w:t>
      </w:r>
      <w:r>
        <w:rPr>
          <w:spacing w:val="-8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родителей</w:t>
      </w:r>
      <w:r>
        <w:rPr>
          <w:spacing w:val="-8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представителей)</w:t>
      </w:r>
      <w:r>
        <w:rPr>
          <w:spacing w:val="-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 xml:space="preserve">возрасте от 2- х месяцев до 8 лет (далее Программа) разработана с целью организации психолого-педагогического просвещения родителей (законных представителей) и повышение психолого-педагогической и методической компетенций родителей (законных представителей) детей от 1,5 лет до 7 </w:t>
      </w:r>
      <w:r>
        <w:rPr>
          <w:spacing w:val="-4"/>
        </w:rPr>
        <w:t>лет.</w:t>
      </w:r>
    </w:p>
    <w:p w:rsidR="00380BFF" w:rsidRDefault="00506764">
      <w:pPr>
        <w:pStyle w:val="a3"/>
        <w:spacing w:before="5"/>
        <w:ind w:left="282" w:right="165" w:firstLine="708"/>
        <w:jc w:val="both"/>
      </w:pPr>
      <w:r>
        <w:t>Программа просвещения опирается на принципы государственной и региональной политики в сфере образования, соотносится с приоритетами и стратегическими задачами, выделенными в государственных документах международного, федерального и регионального уровней.</w:t>
      </w:r>
    </w:p>
    <w:p w:rsidR="00380BFF" w:rsidRDefault="00506764">
      <w:pPr>
        <w:pStyle w:val="a3"/>
        <w:spacing w:before="3" w:line="273" w:lineRule="exact"/>
        <w:ind w:left="991" w:right="165"/>
        <w:jc w:val="both"/>
      </w:pPr>
      <w:r>
        <w:t>Главными</w:t>
      </w:r>
      <w:r>
        <w:rPr>
          <w:spacing w:val="-15"/>
        </w:rPr>
        <w:t xml:space="preserve"> </w:t>
      </w:r>
      <w:r>
        <w:t>основаниями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разработки</w:t>
      </w:r>
      <w:r>
        <w:rPr>
          <w:spacing w:val="-12"/>
        </w:rPr>
        <w:t xml:space="preserve"> </w:t>
      </w:r>
      <w:r>
        <w:t>Программы</w:t>
      </w:r>
      <w:r>
        <w:rPr>
          <w:spacing w:val="-12"/>
        </w:rPr>
        <w:t xml:space="preserve"> </w:t>
      </w:r>
      <w:r>
        <w:t>стали</w:t>
      </w:r>
      <w:r>
        <w:rPr>
          <w:spacing w:val="-12"/>
        </w:rPr>
        <w:t xml:space="preserve"> </w:t>
      </w:r>
      <w:r>
        <w:t>нормативные</w:t>
      </w:r>
      <w:r>
        <w:rPr>
          <w:spacing w:val="-15"/>
        </w:rPr>
        <w:t xml:space="preserve"> </w:t>
      </w:r>
      <w:r>
        <w:rPr>
          <w:spacing w:val="-2"/>
        </w:rPr>
        <w:t>документы:</w:t>
      </w:r>
    </w:p>
    <w:p w:rsidR="00380BFF" w:rsidRDefault="00506764">
      <w:pPr>
        <w:pStyle w:val="a5"/>
        <w:numPr>
          <w:ilvl w:val="0"/>
          <w:numId w:val="2"/>
        </w:numPr>
        <w:tabs>
          <w:tab w:val="left" w:pos="1364"/>
        </w:tabs>
        <w:spacing w:line="291" w:lineRule="exact"/>
        <w:ind w:left="1364" w:right="165" w:hanging="373"/>
        <w:jc w:val="both"/>
      </w:pPr>
      <w:r>
        <w:rPr>
          <w:sz w:val="24"/>
        </w:rPr>
        <w:t>Федеральный</w:t>
      </w:r>
      <w:r>
        <w:rPr>
          <w:spacing w:val="8"/>
          <w:sz w:val="24"/>
        </w:rPr>
        <w:t xml:space="preserve"> </w:t>
      </w:r>
      <w:r>
        <w:rPr>
          <w:sz w:val="24"/>
        </w:rPr>
        <w:t>закон</w:t>
      </w:r>
      <w:r>
        <w:rPr>
          <w:spacing w:val="11"/>
          <w:sz w:val="24"/>
        </w:rPr>
        <w:t xml:space="preserve"> </w:t>
      </w:r>
      <w:r>
        <w:rPr>
          <w:sz w:val="24"/>
        </w:rPr>
        <w:t>от</w:t>
      </w:r>
      <w:r>
        <w:rPr>
          <w:spacing w:val="8"/>
          <w:sz w:val="24"/>
        </w:rPr>
        <w:t xml:space="preserve"> </w:t>
      </w:r>
      <w:r>
        <w:rPr>
          <w:sz w:val="24"/>
        </w:rPr>
        <w:t>29.12.2012</w:t>
      </w:r>
      <w:r>
        <w:rPr>
          <w:spacing w:val="10"/>
          <w:sz w:val="24"/>
        </w:rPr>
        <w:t xml:space="preserve"> </w:t>
      </w:r>
      <w:r>
        <w:rPr>
          <w:sz w:val="24"/>
        </w:rPr>
        <w:t>№</w:t>
      </w:r>
      <w:r>
        <w:rPr>
          <w:spacing w:val="9"/>
          <w:sz w:val="24"/>
        </w:rPr>
        <w:t xml:space="preserve"> </w:t>
      </w:r>
      <w:r>
        <w:rPr>
          <w:sz w:val="24"/>
        </w:rPr>
        <w:t>273-ФЗ</w:t>
      </w:r>
      <w:r>
        <w:rPr>
          <w:spacing w:val="16"/>
          <w:sz w:val="24"/>
        </w:rPr>
        <w:t xml:space="preserve"> </w:t>
      </w:r>
      <w:r>
        <w:rPr>
          <w:sz w:val="24"/>
        </w:rPr>
        <w:t>«Об</w:t>
      </w:r>
      <w:r>
        <w:rPr>
          <w:spacing w:val="10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63"/>
          <w:sz w:val="24"/>
        </w:rPr>
        <w:t xml:space="preserve"> </w:t>
      </w:r>
      <w:r>
        <w:rPr>
          <w:spacing w:val="-2"/>
          <w:sz w:val="24"/>
        </w:rPr>
        <w:t>Федера</w:t>
      </w:r>
      <w:r>
        <w:rPr>
          <w:spacing w:val="-2"/>
        </w:rPr>
        <w:t>ции»;</w:t>
      </w:r>
    </w:p>
    <w:p w:rsidR="00380BFF" w:rsidRDefault="00506764">
      <w:pPr>
        <w:pStyle w:val="a5"/>
        <w:numPr>
          <w:ilvl w:val="0"/>
          <w:numId w:val="2"/>
        </w:numPr>
        <w:tabs>
          <w:tab w:val="left" w:pos="1365"/>
        </w:tabs>
        <w:spacing w:before="4"/>
        <w:ind w:left="1365" w:right="165" w:hanging="374"/>
      </w:pPr>
      <w:r>
        <w:rPr>
          <w:spacing w:val="-2"/>
          <w:sz w:val="24"/>
        </w:rPr>
        <w:t>Приказ Министерства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науки Российской Федерации (Минобрнауки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Рос</w:t>
      </w:r>
      <w:r>
        <w:t>сии) от 17 октября 2013 г. № 1155 г. (редакция от 08.11.2022)</w:t>
      </w:r>
      <w:r>
        <w:rPr>
          <w:spacing w:val="24"/>
        </w:rPr>
        <w:t xml:space="preserve"> </w:t>
      </w:r>
      <w:r>
        <w:t>«Об утверждении федерального</w:t>
      </w:r>
      <w:r>
        <w:rPr>
          <w:spacing w:val="40"/>
        </w:rPr>
        <w:t xml:space="preserve"> </w:t>
      </w:r>
      <w:r>
        <w:t>государственного образовательного стандарта дошкольного образования»;</w:t>
      </w:r>
    </w:p>
    <w:p w:rsidR="00380BFF" w:rsidRDefault="00506764">
      <w:pPr>
        <w:pStyle w:val="a5"/>
        <w:numPr>
          <w:ilvl w:val="0"/>
          <w:numId w:val="2"/>
        </w:numPr>
        <w:tabs>
          <w:tab w:val="left" w:pos="1365"/>
        </w:tabs>
        <w:spacing w:before="3" w:line="291" w:lineRule="exact"/>
        <w:ind w:left="1365" w:right="165" w:hanging="374"/>
        <w:rPr>
          <w:sz w:val="24"/>
        </w:rPr>
      </w:pPr>
      <w:r>
        <w:rPr>
          <w:sz w:val="24"/>
        </w:rPr>
        <w:t>Приказ</w:t>
      </w:r>
      <w:r>
        <w:rPr>
          <w:spacing w:val="-6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8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7"/>
          <w:sz w:val="24"/>
        </w:rPr>
        <w:t xml:space="preserve"> </w:t>
      </w:r>
      <w:r>
        <w:rPr>
          <w:sz w:val="24"/>
        </w:rPr>
        <w:t>25.11.2022</w:t>
      </w:r>
      <w:r>
        <w:rPr>
          <w:spacing w:val="-7"/>
          <w:sz w:val="24"/>
        </w:rPr>
        <w:t xml:space="preserve"> </w:t>
      </w:r>
      <w:r>
        <w:rPr>
          <w:sz w:val="24"/>
        </w:rPr>
        <w:t>года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1028</w:t>
      </w:r>
    </w:p>
    <w:p w:rsidR="00380BFF" w:rsidRDefault="00506764">
      <w:pPr>
        <w:pStyle w:val="a3"/>
        <w:spacing w:line="237" w:lineRule="auto"/>
        <w:ind w:left="282" w:right="165"/>
      </w:pPr>
      <w:r>
        <w:t xml:space="preserve">«Об утверждении федеральной образовательной программы дошкольного образования» (ФОП </w:t>
      </w:r>
      <w:proofErr w:type="gramStart"/>
      <w:r>
        <w:rPr>
          <w:spacing w:val="-4"/>
        </w:rPr>
        <w:t>ДО</w:t>
      </w:r>
      <w:proofErr w:type="gramEnd"/>
      <w:r>
        <w:rPr>
          <w:spacing w:val="-4"/>
        </w:rPr>
        <w:t>);</w:t>
      </w:r>
    </w:p>
    <w:p w:rsidR="00380BFF" w:rsidRDefault="00506764">
      <w:pPr>
        <w:pStyle w:val="a5"/>
        <w:numPr>
          <w:ilvl w:val="0"/>
          <w:numId w:val="2"/>
        </w:numPr>
        <w:tabs>
          <w:tab w:val="left" w:pos="1367"/>
        </w:tabs>
        <w:spacing w:before="12" w:line="235" w:lineRule="auto"/>
        <w:ind w:right="165" w:firstLine="708"/>
        <w:rPr>
          <w:sz w:val="24"/>
        </w:rPr>
      </w:pPr>
      <w:r>
        <w:rPr>
          <w:sz w:val="24"/>
        </w:rPr>
        <w:t>Постановление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-15"/>
          <w:sz w:val="24"/>
        </w:rPr>
        <w:t xml:space="preserve"> </w:t>
      </w:r>
      <w:r>
        <w:rPr>
          <w:sz w:val="24"/>
        </w:rPr>
        <w:t>РФ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15"/>
          <w:sz w:val="24"/>
        </w:rPr>
        <w:t xml:space="preserve"> </w:t>
      </w:r>
      <w:r>
        <w:rPr>
          <w:sz w:val="24"/>
        </w:rPr>
        <w:t>01.07.2022</w:t>
      </w:r>
      <w:r>
        <w:rPr>
          <w:spacing w:val="-15"/>
          <w:sz w:val="24"/>
        </w:rPr>
        <w:t xml:space="preserve"> </w:t>
      </w:r>
      <w:r>
        <w:rPr>
          <w:sz w:val="24"/>
        </w:rPr>
        <w:t>№</w:t>
      </w:r>
      <w:r>
        <w:rPr>
          <w:spacing w:val="-15"/>
          <w:sz w:val="24"/>
        </w:rPr>
        <w:t xml:space="preserve"> </w:t>
      </w:r>
      <w:r>
        <w:rPr>
          <w:sz w:val="24"/>
        </w:rPr>
        <w:t>1195</w:t>
      </w:r>
      <w:r>
        <w:rPr>
          <w:spacing w:val="-12"/>
          <w:sz w:val="24"/>
        </w:rPr>
        <w:t xml:space="preserve"> </w:t>
      </w:r>
      <w:r>
        <w:rPr>
          <w:sz w:val="24"/>
        </w:rPr>
        <w:t>«Об</w:t>
      </w:r>
      <w:r>
        <w:rPr>
          <w:spacing w:val="-1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осуществления просветительской деятельности».</w:t>
      </w:r>
    </w:p>
    <w:p w:rsidR="00380BFF" w:rsidRDefault="00506764">
      <w:pPr>
        <w:pStyle w:val="a3"/>
        <w:spacing w:before="3"/>
        <w:ind w:left="849" w:right="165"/>
        <w:rPr>
          <w:spacing w:val="-2"/>
        </w:rPr>
      </w:pPr>
      <w:r>
        <w:t>Локальные</w:t>
      </w:r>
      <w:r>
        <w:rPr>
          <w:spacing w:val="-6"/>
        </w:rPr>
        <w:t xml:space="preserve"> </w:t>
      </w:r>
      <w:r>
        <w:t>нормативные</w:t>
      </w:r>
      <w:r>
        <w:rPr>
          <w:spacing w:val="-3"/>
        </w:rPr>
        <w:t xml:space="preserve"> </w:t>
      </w:r>
      <w:r>
        <w:t>документы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разработки</w:t>
      </w:r>
      <w:r>
        <w:rPr>
          <w:spacing w:val="-3"/>
        </w:rPr>
        <w:t xml:space="preserve"> </w:t>
      </w:r>
      <w:r>
        <w:rPr>
          <w:spacing w:val="-2"/>
        </w:rPr>
        <w:t>программы:</w:t>
      </w:r>
    </w:p>
    <w:p w:rsidR="00380BFF" w:rsidRDefault="00506764">
      <w:pPr>
        <w:pStyle w:val="a3"/>
        <w:spacing w:before="3"/>
        <w:ind w:left="849" w:right="165"/>
        <w:rPr>
          <w:spacing w:val="-2"/>
        </w:rPr>
      </w:pPr>
      <w:r>
        <w:rPr>
          <w:spacing w:val="-2"/>
        </w:rPr>
        <w:t>-Устав МДОУ</w:t>
      </w:r>
    </w:p>
    <w:p w:rsidR="00380BFF" w:rsidRDefault="00506764">
      <w:pPr>
        <w:pStyle w:val="a3"/>
        <w:spacing w:before="3"/>
        <w:ind w:left="849" w:right="165"/>
        <w:rPr>
          <w:spacing w:val="-2"/>
        </w:rPr>
      </w:pPr>
      <w:r>
        <w:rPr>
          <w:spacing w:val="-2"/>
        </w:rPr>
        <w:t>-Дорожная карта</w:t>
      </w:r>
    </w:p>
    <w:p w:rsidR="00380BFF" w:rsidRDefault="00506764">
      <w:pPr>
        <w:pStyle w:val="2"/>
        <w:numPr>
          <w:ilvl w:val="1"/>
          <w:numId w:val="1"/>
        </w:numPr>
        <w:tabs>
          <w:tab w:val="left" w:pos="5057"/>
        </w:tabs>
        <w:ind w:left="5057"/>
        <w:jc w:val="left"/>
      </w:pPr>
      <w:r>
        <w:rPr>
          <w:spacing w:val="-2"/>
        </w:rPr>
        <w:t>Актуальность</w:t>
      </w:r>
    </w:p>
    <w:p w:rsidR="00380BFF" w:rsidRDefault="00506764">
      <w:pPr>
        <w:pStyle w:val="a3"/>
        <w:spacing w:before="269"/>
        <w:ind w:left="282" w:right="420" w:firstLine="708"/>
        <w:jc w:val="both"/>
      </w:pPr>
      <w:r>
        <w:t>В Российской Федерации происходят значимые изменения в социальной и образовательной политике в отношении детей раннего возраста, детей-инвалидов, детей с ОВЗ и их семей. В своём послании Федеральному Собранию 1 марта 2018 года Президент Российской Федерации В.В. Путин определил главный приоритет государственной политики – «сбережение людей, умножение человеческого капитала как главного богатства России».</w:t>
      </w:r>
    </w:p>
    <w:p w:rsidR="00380BFF" w:rsidRDefault="00506764">
      <w:pPr>
        <w:pStyle w:val="a3"/>
        <w:spacing w:before="1"/>
        <w:ind w:left="282" w:right="-100" w:firstLine="708"/>
        <w:jc w:val="both"/>
      </w:pPr>
      <w:r>
        <w:t>Вопросы образования, развития системы ранней помощи, комплексного сопровождения детей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особыми</w:t>
      </w:r>
      <w:r>
        <w:rPr>
          <w:spacing w:val="-7"/>
        </w:rPr>
        <w:t xml:space="preserve"> </w:t>
      </w:r>
      <w:r>
        <w:t>потребностями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регулируют</w:t>
      </w:r>
      <w:r>
        <w:rPr>
          <w:spacing w:val="-8"/>
        </w:rPr>
        <w:t xml:space="preserve"> </w:t>
      </w:r>
      <w:r>
        <w:t>важнейшие</w:t>
      </w:r>
      <w:r>
        <w:rPr>
          <w:spacing w:val="-9"/>
        </w:rPr>
        <w:t xml:space="preserve"> </w:t>
      </w:r>
      <w:r>
        <w:t xml:space="preserve">государственные нормативно-правовые документы: </w:t>
      </w:r>
      <w:proofErr w:type="gramStart"/>
      <w:r>
        <w:t>Федеральный закон «Об образовании в Российской Федерации», Концепция государственной семейной политики в Российской Федерации на период до 2025</w:t>
      </w:r>
      <w:r>
        <w:rPr>
          <w:spacing w:val="-7"/>
        </w:rPr>
        <w:t xml:space="preserve"> </w:t>
      </w:r>
      <w:r>
        <w:t>года,</w:t>
      </w:r>
      <w:r>
        <w:rPr>
          <w:spacing w:val="-7"/>
        </w:rPr>
        <w:t xml:space="preserve"> </w:t>
      </w:r>
      <w:r>
        <w:t>Концепция</w:t>
      </w:r>
      <w:r>
        <w:rPr>
          <w:spacing w:val="-7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ранней</w:t>
      </w:r>
      <w:r>
        <w:rPr>
          <w:spacing w:val="-6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период</w:t>
      </w:r>
      <w:r>
        <w:rPr>
          <w:spacing w:val="-7"/>
        </w:rPr>
        <w:t xml:space="preserve"> </w:t>
      </w:r>
      <w:r>
        <w:t>до</w:t>
      </w:r>
      <w:r>
        <w:rPr>
          <w:spacing w:val="-7"/>
        </w:rPr>
        <w:t xml:space="preserve"> </w:t>
      </w:r>
      <w:r>
        <w:t>2020</w:t>
      </w:r>
      <w:r>
        <w:rPr>
          <w:spacing w:val="-7"/>
        </w:rPr>
        <w:t xml:space="preserve"> </w:t>
      </w:r>
      <w:r>
        <w:t>года, а</w:t>
      </w:r>
      <w:r>
        <w:rPr>
          <w:spacing w:val="-11"/>
        </w:rPr>
        <w:t xml:space="preserve"> </w:t>
      </w:r>
      <w:r>
        <w:t>далее</w:t>
      </w:r>
      <w:r>
        <w:rPr>
          <w:spacing w:val="-11"/>
        </w:rPr>
        <w:t xml:space="preserve"> </w:t>
      </w:r>
      <w:r>
        <w:t>Концепция</w:t>
      </w:r>
      <w:r>
        <w:rPr>
          <w:spacing w:val="-11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Российской</w:t>
      </w:r>
      <w:r>
        <w:rPr>
          <w:spacing w:val="-10"/>
        </w:rPr>
        <w:t xml:space="preserve"> </w:t>
      </w:r>
      <w:r>
        <w:t>Федерации</w:t>
      </w:r>
      <w:r>
        <w:rPr>
          <w:spacing w:val="-10"/>
        </w:rPr>
        <w:t xml:space="preserve"> </w:t>
      </w:r>
      <w:r>
        <w:t>системы</w:t>
      </w:r>
      <w:r>
        <w:rPr>
          <w:spacing w:val="-11"/>
        </w:rPr>
        <w:t xml:space="preserve"> </w:t>
      </w:r>
      <w:r>
        <w:t>комплексной</w:t>
      </w:r>
      <w:r>
        <w:rPr>
          <w:spacing w:val="-10"/>
        </w:rPr>
        <w:t xml:space="preserve"> </w:t>
      </w:r>
      <w:r>
        <w:t>реабилитации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абилитации лиц с инвалидностью, в том числе детей с инвалидностью, на период до 2025 года.</w:t>
      </w:r>
      <w:proofErr w:type="gramEnd"/>
      <w:r>
        <w:t xml:space="preserve"> В документах говорится о том, что усилия государства должны быть «направлены на поддержку традиционных</w:t>
      </w:r>
      <w:r>
        <w:rPr>
          <w:spacing w:val="-1"/>
        </w:rPr>
        <w:t xml:space="preserve"> </w:t>
      </w:r>
      <w:r>
        <w:t>ценностей и семьи,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демографические</w:t>
      </w:r>
      <w:r>
        <w:rPr>
          <w:spacing w:val="-2"/>
        </w:rPr>
        <w:t xml:space="preserve"> </w:t>
      </w:r>
      <w:r>
        <w:t>программы, улучшение</w:t>
      </w:r>
      <w:r>
        <w:rPr>
          <w:spacing w:val="-2"/>
        </w:rPr>
        <w:t xml:space="preserve"> </w:t>
      </w:r>
      <w:r>
        <w:t>экологии,</w:t>
      </w:r>
      <w:r>
        <w:rPr>
          <w:spacing w:val="-3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культуры». 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просвещения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консультирования родителей по правовым, экономическим, медицинским, психолого-педагогическим</w:t>
      </w:r>
      <w:r>
        <w:rPr>
          <w:spacing w:val="40"/>
        </w:rPr>
        <w:t xml:space="preserve"> </w:t>
      </w:r>
      <w:r>
        <w:t>и иным</w:t>
      </w:r>
      <w:r>
        <w:rPr>
          <w:spacing w:val="-6"/>
        </w:rPr>
        <w:t xml:space="preserve"> </w:t>
      </w:r>
      <w:r>
        <w:t>вопросам</w:t>
      </w:r>
      <w:r>
        <w:rPr>
          <w:spacing w:val="-3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5"/>
        </w:rPr>
        <w:t xml:space="preserve"> </w:t>
      </w:r>
      <w:r>
        <w:t>включено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основных</w:t>
      </w:r>
      <w:r>
        <w:rPr>
          <w:spacing w:val="-3"/>
        </w:rPr>
        <w:t xml:space="preserve"> </w:t>
      </w:r>
      <w:r>
        <w:t>направлений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социальных институтов воспитания, предусмотренных Стратегией развития воспитания в Российской Федерации на период до 2025 года, утверждённой распоряжением Правительства Российской Федерации от 29 мая 2015 г. № 996-р.</w:t>
      </w:r>
    </w:p>
    <w:p w:rsidR="00380BFF" w:rsidRDefault="00506764">
      <w:pPr>
        <w:pStyle w:val="a3"/>
        <w:spacing w:before="5"/>
        <w:ind w:left="282" w:right="120" w:firstLine="708"/>
        <w:jc w:val="both"/>
      </w:pPr>
      <w:r>
        <w:t>Национальным</w:t>
      </w:r>
      <w:r>
        <w:rPr>
          <w:spacing w:val="-1"/>
        </w:rPr>
        <w:t xml:space="preserve"> </w:t>
      </w:r>
      <w:r>
        <w:t>проектом «Образование»</w:t>
      </w:r>
      <w:r>
        <w:rPr>
          <w:spacing w:val="-8"/>
        </w:rPr>
        <w:t xml:space="preserve"> </w:t>
      </w:r>
      <w:r>
        <w:t>заложены</w:t>
      </w:r>
      <w:r>
        <w:rPr>
          <w:spacing w:val="-1"/>
        </w:rPr>
        <w:t xml:space="preserve"> </w:t>
      </w:r>
      <w:r>
        <w:t>показатели: создание условий для повышения компетентности родителей, обучающихся</w:t>
      </w:r>
      <w:r>
        <w:rPr>
          <w:spacing w:val="-1"/>
        </w:rPr>
        <w:t xml:space="preserve"> </w:t>
      </w:r>
      <w:r>
        <w:t>в вопросах образования и воспитания, в</w:t>
      </w:r>
      <w:r>
        <w:rPr>
          <w:spacing w:val="-2"/>
        </w:rPr>
        <w:t xml:space="preserve"> </w:t>
      </w:r>
      <w:r>
        <w:t>том числе для раннего развития детей в возрасте до трёх лет путём предоставления в 2024 году не менее</w:t>
      </w:r>
      <w:r>
        <w:rPr>
          <w:spacing w:val="-5"/>
        </w:rPr>
        <w:t xml:space="preserve"> </w:t>
      </w:r>
      <w:r>
        <w:t>20</w:t>
      </w:r>
      <w:r>
        <w:rPr>
          <w:spacing w:val="-4"/>
        </w:rPr>
        <w:t xml:space="preserve"> </w:t>
      </w:r>
      <w:r>
        <w:t>млн. услуг</w:t>
      </w:r>
      <w:r>
        <w:rPr>
          <w:spacing w:val="-5"/>
        </w:rPr>
        <w:t xml:space="preserve"> </w:t>
      </w:r>
      <w:r>
        <w:t>психолого-педагогической,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консультативной</w:t>
      </w:r>
      <w:r>
        <w:rPr>
          <w:spacing w:val="-4"/>
        </w:rPr>
        <w:t xml:space="preserve"> </w:t>
      </w:r>
      <w:r>
        <w:t>помощи</w:t>
      </w:r>
      <w:r>
        <w:rPr>
          <w:spacing w:val="-4"/>
        </w:rPr>
        <w:t xml:space="preserve"> </w:t>
      </w:r>
      <w:r>
        <w:t>родителям (законным представителям) детей.</w:t>
      </w:r>
    </w:p>
    <w:p w:rsidR="00380BFF" w:rsidRDefault="00380BFF">
      <w:pPr>
        <w:pStyle w:val="a3"/>
        <w:jc w:val="both"/>
        <w:sectPr w:rsidR="00380BFF">
          <w:pgSz w:w="16860" w:h="11930" w:orient="landscape"/>
          <w:pgMar w:top="850" w:right="840" w:bottom="425" w:left="500" w:header="0" w:footer="311" w:gutter="0"/>
          <w:cols w:space="720"/>
          <w:docGrid w:linePitch="299"/>
        </w:sectPr>
      </w:pPr>
    </w:p>
    <w:p w:rsidR="00380BFF" w:rsidRDefault="00506764">
      <w:pPr>
        <w:pStyle w:val="a3"/>
        <w:spacing w:before="73"/>
        <w:ind w:left="282" w:right="422" w:firstLine="708"/>
        <w:jc w:val="both"/>
      </w:pPr>
      <w:r>
        <w:lastRenderedPageBreak/>
        <w:t>В</w:t>
      </w:r>
      <w:r>
        <w:rPr>
          <w:spacing w:val="40"/>
        </w:rPr>
        <w:t xml:space="preserve"> </w:t>
      </w:r>
      <w:r>
        <w:t>настоящее время недостаточно обеспечить доступность образования для каждого ребёнка,</w:t>
      </w:r>
      <w:r>
        <w:rPr>
          <w:spacing w:val="-12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3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раннего</w:t>
      </w:r>
      <w:r>
        <w:rPr>
          <w:spacing w:val="-12"/>
        </w:rPr>
        <w:t xml:space="preserve"> </w:t>
      </w:r>
      <w:r>
        <w:t>возраста,</w:t>
      </w:r>
      <w:r>
        <w:rPr>
          <w:spacing w:val="-12"/>
        </w:rPr>
        <w:t xml:space="preserve"> </w:t>
      </w:r>
      <w:r>
        <w:t>ребенка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особенностями</w:t>
      </w:r>
      <w:r>
        <w:rPr>
          <w:spacing w:val="-11"/>
        </w:rPr>
        <w:t xml:space="preserve"> </w:t>
      </w:r>
      <w:r>
        <w:t>развития.</w:t>
      </w:r>
      <w:r>
        <w:rPr>
          <w:spacing w:val="-7"/>
        </w:rPr>
        <w:t xml:space="preserve"> </w:t>
      </w:r>
      <w:r>
        <w:t>Необходимо осуществлять</w:t>
      </w:r>
      <w:r>
        <w:rPr>
          <w:spacing w:val="-4"/>
        </w:rPr>
        <w:t xml:space="preserve"> </w:t>
      </w:r>
      <w:r>
        <w:t>преемственность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индивидуализацию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маршрута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разных</w:t>
      </w:r>
      <w:r>
        <w:rPr>
          <w:spacing w:val="-4"/>
        </w:rPr>
        <w:t xml:space="preserve"> </w:t>
      </w:r>
      <w:proofErr w:type="spellStart"/>
      <w:r>
        <w:t>ст</w:t>
      </w:r>
      <w:proofErr w:type="gramStart"/>
      <w:r>
        <w:t>у</w:t>
      </w:r>
      <w:proofErr w:type="spellEnd"/>
      <w:r>
        <w:t>-</w:t>
      </w:r>
      <w:proofErr w:type="gramEnd"/>
      <w:r>
        <w:t xml:space="preserve"> пенях образования, его вариативную ориентированность на</w:t>
      </w:r>
      <w:r>
        <w:rPr>
          <w:spacing w:val="40"/>
        </w:rPr>
        <w:t xml:space="preserve"> </w:t>
      </w:r>
      <w:r>
        <w:t>разные возможности детей в условиях неоднородной образовательной среды, работе над личностными смыслами и жизненными позициями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субъектов</w:t>
      </w:r>
      <w:r>
        <w:rPr>
          <w:spacing w:val="-6"/>
        </w:rPr>
        <w:t xml:space="preserve"> </w:t>
      </w:r>
      <w:r>
        <w:t>системы</w:t>
      </w:r>
      <w:r>
        <w:rPr>
          <w:spacing w:val="-6"/>
        </w:rPr>
        <w:t xml:space="preserve"> </w:t>
      </w:r>
      <w:r>
        <w:t>психолого-педагогического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родителей и специалистов.</w:t>
      </w:r>
    </w:p>
    <w:p w:rsidR="00380BFF" w:rsidRDefault="00506764">
      <w:pPr>
        <w:pStyle w:val="a3"/>
        <w:spacing w:before="8"/>
        <w:ind w:left="282" w:right="422" w:firstLine="708"/>
        <w:jc w:val="both"/>
      </w:pPr>
      <w:r>
        <w:t>Актуализация задач личностного, социального развития каждого ребенка, расширения временных границ образования от первых месяцев до конца жизни, его целенаправленности и непрерывности в образовательной организации и за ее пределами предполагает обязательное включение</w:t>
      </w:r>
      <w:r>
        <w:rPr>
          <w:spacing w:val="-8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процессы</w:t>
      </w:r>
      <w:r>
        <w:rPr>
          <w:spacing w:val="-8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психолого-педагогическую подготовку силами специалистов.</w:t>
      </w:r>
    </w:p>
    <w:p w:rsidR="00380BFF" w:rsidRDefault="00506764">
      <w:pPr>
        <w:pStyle w:val="a3"/>
        <w:spacing w:before="3"/>
        <w:ind w:left="282" w:right="427" w:firstLine="708"/>
        <w:jc w:val="both"/>
      </w:pPr>
      <w:r>
        <w:t>В</w:t>
      </w:r>
      <w:r>
        <w:rPr>
          <w:spacing w:val="-12"/>
        </w:rPr>
        <w:t xml:space="preserve"> </w:t>
      </w:r>
      <w:r>
        <w:t>таком</w:t>
      </w:r>
      <w:r>
        <w:rPr>
          <w:spacing w:val="-8"/>
        </w:rPr>
        <w:t xml:space="preserve"> </w:t>
      </w:r>
      <w:r>
        <w:t>контексте</w:t>
      </w:r>
      <w:r>
        <w:rPr>
          <w:spacing w:val="-11"/>
        </w:rPr>
        <w:t xml:space="preserve"> </w:t>
      </w:r>
      <w:r>
        <w:t>актуализируются</w:t>
      </w:r>
      <w:r>
        <w:rPr>
          <w:spacing w:val="-11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укрепления</w:t>
      </w:r>
      <w:r>
        <w:rPr>
          <w:spacing w:val="-11"/>
        </w:rPr>
        <w:t xml:space="preserve"> </w:t>
      </w:r>
      <w:r>
        <w:t>института</w:t>
      </w:r>
      <w:r>
        <w:rPr>
          <w:spacing w:val="-8"/>
        </w:rPr>
        <w:t xml:space="preserve"> </w:t>
      </w:r>
      <w:r>
        <w:t>семьи,</w:t>
      </w:r>
      <w:r>
        <w:rPr>
          <w:spacing w:val="-11"/>
        </w:rPr>
        <w:t xml:space="preserve"> </w:t>
      </w:r>
      <w:r>
        <w:t>семейных</w:t>
      </w:r>
      <w:r>
        <w:rPr>
          <w:spacing w:val="-9"/>
        </w:rPr>
        <w:t xml:space="preserve"> </w:t>
      </w:r>
      <w:r>
        <w:t>ценностей и традиций как основ развития российского общества и государства. Эти вопросы тем более</w:t>
      </w:r>
      <w:r>
        <w:rPr>
          <w:spacing w:val="-15"/>
        </w:rPr>
        <w:t xml:space="preserve"> </w:t>
      </w:r>
      <w:r>
        <w:t>актуальны,</w:t>
      </w:r>
      <w:r>
        <w:rPr>
          <w:spacing w:val="-15"/>
        </w:rPr>
        <w:t xml:space="preserve"> </w:t>
      </w:r>
      <w:r>
        <w:t>что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протяжении</w:t>
      </w:r>
      <w:r>
        <w:rPr>
          <w:spacing w:val="-15"/>
        </w:rPr>
        <w:t xml:space="preserve"> </w:t>
      </w:r>
      <w:r>
        <w:t>последних</w:t>
      </w:r>
      <w:r>
        <w:rPr>
          <w:spacing w:val="-15"/>
        </w:rPr>
        <w:t xml:space="preserve"> </w:t>
      </w:r>
      <w:r>
        <w:t>лет</w:t>
      </w:r>
      <w:r>
        <w:rPr>
          <w:spacing w:val="-15"/>
        </w:rPr>
        <w:t xml:space="preserve"> </w:t>
      </w:r>
      <w:r>
        <w:t>специалисты</w:t>
      </w:r>
      <w:r>
        <w:rPr>
          <w:spacing w:val="-15"/>
        </w:rPr>
        <w:t xml:space="preserve"> </w:t>
      </w:r>
      <w:r>
        <w:t>отмечают</w:t>
      </w:r>
      <w:r>
        <w:rPr>
          <w:spacing w:val="-15"/>
        </w:rPr>
        <w:t xml:space="preserve"> </w:t>
      </w:r>
      <w:r>
        <w:t>происходящую</w:t>
      </w:r>
      <w:r>
        <w:rPr>
          <w:spacing w:val="-15"/>
        </w:rPr>
        <w:t xml:space="preserve"> </w:t>
      </w:r>
      <w:r>
        <w:t>трансформацию института семьи, изменение его социального статуса. Система семейных ценностей также претерпевает значительные изменения: часть из них утрачивает своё значение.</w:t>
      </w:r>
    </w:p>
    <w:p w:rsidR="00380BFF" w:rsidRDefault="00506764">
      <w:pPr>
        <w:pStyle w:val="a3"/>
        <w:ind w:left="282" w:right="423" w:firstLine="708"/>
        <w:jc w:val="both"/>
      </w:pPr>
      <w:r>
        <w:t>Человек</w:t>
      </w:r>
      <w:r>
        <w:rPr>
          <w:spacing w:val="-11"/>
        </w:rPr>
        <w:t xml:space="preserve"> </w:t>
      </w:r>
      <w:r>
        <w:t>учится</w:t>
      </w:r>
      <w:r>
        <w:rPr>
          <w:spacing w:val="-11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жизни</w:t>
      </w:r>
      <w:r>
        <w:rPr>
          <w:spacing w:val="-13"/>
        </w:rPr>
        <w:t xml:space="preserve"> </w:t>
      </w:r>
      <w:r>
        <w:t>всему</w:t>
      </w:r>
      <w:r>
        <w:rPr>
          <w:spacing w:val="-15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профессии,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навыкам,</w:t>
      </w:r>
      <w:r>
        <w:rPr>
          <w:spacing w:val="-12"/>
        </w:rPr>
        <w:t xml:space="preserve"> </w:t>
      </w:r>
      <w:r>
        <w:t>целенаправленно</w:t>
      </w:r>
      <w:r>
        <w:rPr>
          <w:spacing w:val="-4"/>
        </w:rPr>
        <w:t xml:space="preserve"> </w:t>
      </w:r>
      <w:r>
        <w:t>развивает свои способности по многим</w:t>
      </w:r>
      <w:r>
        <w:rPr>
          <w:spacing w:val="-1"/>
        </w:rPr>
        <w:t xml:space="preserve"> </w:t>
      </w:r>
      <w:r>
        <w:t xml:space="preserve">направлениям. Но, как правило, целенаправленно не учится важнейшей функции человека – </w:t>
      </w:r>
      <w:r>
        <w:rPr>
          <w:i/>
        </w:rPr>
        <w:t>родительству</w:t>
      </w:r>
      <w:r>
        <w:t>. Такая ситуация вполне объяснима тем, что на протяжении столетий</w:t>
      </w:r>
      <w:r>
        <w:rPr>
          <w:spacing w:val="-5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родительского</w:t>
      </w:r>
      <w:r>
        <w:rPr>
          <w:spacing w:val="-6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соответствующие</w:t>
      </w:r>
      <w:r>
        <w:rPr>
          <w:spacing w:val="-7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передавались</w:t>
      </w:r>
      <w:r>
        <w:rPr>
          <w:spacing w:val="-5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поколения в</w:t>
      </w:r>
      <w:r>
        <w:rPr>
          <w:spacing w:val="-11"/>
        </w:rPr>
        <w:t xml:space="preserve"> </w:t>
      </w:r>
      <w:r>
        <w:t>поколение,</w:t>
      </w:r>
      <w:r>
        <w:rPr>
          <w:spacing w:val="-6"/>
        </w:rPr>
        <w:t xml:space="preserve"> </w:t>
      </w:r>
      <w:r>
        <w:t>«из</w:t>
      </w:r>
      <w:r>
        <w:rPr>
          <w:spacing w:val="-7"/>
        </w:rPr>
        <w:t xml:space="preserve"> </w:t>
      </w:r>
      <w:r>
        <w:t>уст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уста».</w:t>
      </w:r>
      <w:r>
        <w:rPr>
          <w:spacing w:val="-11"/>
        </w:rPr>
        <w:t xml:space="preserve"> </w:t>
      </w:r>
      <w:r>
        <w:t>Но</w:t>
      </w:r>
      <w:r>
        <w:rPr>
          <w:spacing w:val="-9"/>
        </w:rPr>
        <w:t xml:space="preserve"> </w:t>
      </w:r>
      <w:r>
        <w:t>сейчас</w:t>
      </w:r>
      <w:r>
        <w:rPr>
          <w:spacing w:val="-11"/>
        </w:rPr>
        <w:t xml:space="preserve"> </w:t>
      </w:r>
      <w:r>
        <w:t>ситуация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корне</w:t>
      </w:r>
      <w:r>
        <w:rPr>
          <w:spacing w:val="-13"/>
        </w:rPr>
        <w:t xml:space="preserve"> </w:t>
      </w:r>
      <w:r>
        <w:t>изменилась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современном</w:t>
      </w:r>
      <w:r>
        <w:rPr>
          <w:spacing w:val="-11"/>
        </w:rPr>
        <w:t xml:space="preserve"> </w:t>
      </w:r>
      <w:r>
        <w:t>мире</w:t>
      </w:r>
      <w:r>
        <w:rPr>
          <w:spacing w:val="-11"/>
        </w:rPr>
        <w:t xml:space="preserve"> </w:t>
      </w:r>
      <w:r>
        <w:t>необходимо</w:t>
      </w:r>
      <w:r>
        <w:rPr>
          <w:spacing w:val="-11"/>
        </w:rPr>
        <w:t xml:space="preserve"> </w:t>
      </w:r>
      <w:r>
        <w:t>учить</w:t>
      </w:r>
      <w:r>
        <w:rPr>
          <w:spacing w:val="-12"/>
        </w:rPr>
        <w:t xml:space="preserve"> </w:t>
      </w:r>
      <w:r>
        <w:t>быть</w:t>
      </w:r>
      <w:r>
        <w:rPr>
          <w:spacing w:val="-11"/>
        </w:rPr>
        <w:t xml:space="preserve"> </w:t>
      </w:r>
      <w:r>
        <w:t>родителями.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результате</w:t>
      </w:r>
      <w:r>
        <w:rPr>
          <w:spacing w:val="-14"/>
        </w:rPr>
        <w:t xml:space="preserve"> </w:t>
      </w:r>
      <w:r>
        <w:t>активных</w:t>
      </w:r>
      <w:r>
        <w:rPr>
          <w:spacing w:val="-13"/>
        </w:rPr>
        <w:t xml:space="preserve"> </w:t>
      </w:r>
      <w:r>
        <w:t>действий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этом</w:t>
      </w:r>
      <w:r>
        <w:rPr>
          <w:spacing w:val="-14"/>
        </w:rPr>
        <w:t xml:space="preserve"> </w:t>
      </w:r>
      <w:r>
        <w:t>направлении</w:t>
      </w:r>
      <w:r>
        <w:rPr>
          <w:spacing w:val="-14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быть решен ряд проблем общества, в том числе формирование условий для самостоятельного и качественного исполнения семьей своих социальных функций, общее повышение комфортности жизни семей, воспитывающих детей, а главное, создание в семье благоприятных условий для развития и воспитания ребенка раннего возраста.</w:t>
      </w:r>
    </w:p>
    <w:p w:rsidR="00380BFF" w:rsidRDefault="00506764">
      <w:pPr>
        <w:pStyle w:val="a3"/>
        <w:ind w:left="282" w:right="425" w:firstLine="708"/>
        <w:jc w:val="both"/>
      </w:pPr>
      <w:r>
        <w:t xml:space="preserve">Общая актуальность реализации различных программ родительского просвещения подтверждается результатами мониторинга запроса родителей на участие в таких программах, проведенного Общероссийской общественной организацией «Национальная родительская </w:t>
      </w:r>
      <w:proofErr w:type="spellStart"/>
      <w:r>
        <w:t>ассоци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ция</w:t>
      </w:r>
      <w:proofErr w:type="spellEnd"/>
      <w:r>
        <w:t xml:space="preserve"> социальной поддержки семьи и защиты семейных ценностей».</w:t>
      </w:r>
    </w:p>
    <w:p w:rsidR="00380BFF" w:rsidRDefault="00506764">
      <w:pPr>
        <w:pStyle w:val="a3"/>
        <w:ind w:left="282" w:right="420" w:firstLine="708"/>
        <w:jc w:val="both"/>
      </w:pPr>
      <w:r>
        <w:t>В</w:t>
      </w:r>
      <w:r>
        <w:rPr>
          <w:spacing w:val="-3"/>
        </w:rPr>
        <w:t xml:space="preserve"> </w:t>
      </w:r>
      <w:r>
        <w:t>области образования</w:t>
      </w:r>
      <w:r>
        <w:rPr>
          <w:spacing w:val="-3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родительскому</w:t>
      </w:r>
      <w:r>
        <w:rPr>
          <w:spacing w:val="-6"/>
        </w:rPr>
        <w:t xml:space="preserve"> </w:t>
      </w:r>
      <w:r>
        <w:t>просвещению</w:t>
      </w:r>
      <w:r>
        <w:rPr>
          <w:spacing w:val="-1"/>
        </w:rPr>
        <w:t xml:space="preserve"> </w:t>
      </w:r>
      <w:r>
        <w:t>помогает</w:t>
      </w:r>
      <w:r>
        <w:rPr>
          <w:spacing w:val="-1"/>
        </w:rPr>
        <w:t xml:space="preserve"> </w:t>
      </w:r>
      <w:r>
        <w:t xml:space="preserve">решать вопросы государственно-общественного управления, независимой оценки качества образовательных услуг и в целом «повернуть» родителей лицом к образовательному учреждению, совместно </w:t>
      </w:r>
      <w:proofErr w:type="spellStart"/>
      <w:r>
        <w:t>и</w:t>
      </w:r>
      <w:proofErr w:type="gramStart"/>
      <w:r>
        <w:t>с</w:t>
      </w:r>
      <w:proofErr w:type="spellEnd"/>
      <w:r>
        <w:t>-</w:t>
      </w:r>
      <w:proofErr w:type="gramEnd"/>
      <w:r>
        <w:t xml:space="preserve"> </w:t>
      </w:r>
      <w:proofErr w:type="spellStart"/>
      <w:r>
        <w:t>кать</w:t>
      </w:r>
      <w:proofErr w:type="spellEnd"/>
      <w:r>
        <w:rPr>
          <w:spacing w:val="-2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возникающих</w:t>
      </w:r>
      <w:r>
        <w:rPr>
          <w:spacing w:val="-4"/>
        </w:rPr>
        <w:t xml:space="preserve"> </w:t>
      </w:r>
      <w:r>
        <w:t>проблем</w:t>
      </w:r>
      <w:r>
        <w:rPr>
          <w:spacing w:val="-5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обучения,</w:t>
      </w:r>
      <w:r>
        <w:rPr>
          <w:spacing w:val="-3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если</w:t>
      </w:r>
      <w:r>
        <w:rPr>
          <w:spacing w:val="-2"/>
        </w:rPr>
        <w:t xml:space="preserve"> </w:t>
      </w:r>
      <w:r>
        <w:t>рассматривать просвещение родителей детей раннего возраста, то это в первую очередь будет способствовать профилактике возникновения особенностей в развитии ребенка, правильному</w:t>
      </w:r>
      <w:r>
        <w:rPr>
          <w:spacing w:val="-4"/>
        </w:rPr>
        <w:t xml:space="preserve"> </w:t>
      </w:r>
      <w:r>
        <w:t>и адекватному</w:t>
      </w:r>
      <w:r>
        <w:rPr>
          <w:spacing w:val="-2"/>
        </w:rPr>
        <w:t xml:space="preserve"> </w:t>
      </w:r>
      <w:r>
        <w:t>возрасту, восприятию развития ребенка, профилактике инвалидизации в случае наличия у</w:t>
      </w:r>
      <w:r>
        <w:rPr>
          <w:spacing w:val="-11"/>
        </w:rPr>
        <w:t xml:space="preserve"> </w:t>
      </w:r>
      <w:r>
        <w:t xml:space="preserve">ребенка особенностей </w:t>
      </w:r>
      <w:r>
        <w:rPr>
          <w:spacing w:val="-2"/>
        </w:rPr>
        <w:t>развития.</w:t>
      </w:r>
    </w:p>
    <w:p w:rsidR="00380BFF" w:rsidRDefault="00506764">
      <w:pPr>
        <w:pStyle w:val="a3"/>
        <w:spacing w:before="6"/>
        <w:ind w:left="282" w:right="419" w:firstLine="708"/>
        <w:jc w:val="both"/>
      </w:pPr>
      <w:r>
        <w:t>В</w:t>
      </w:r>
      <w:r>
        <w:rPr>
          <w:spacing w:val="-4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же</w:t>
      </w:r>
      <w:r>
        <w:rPr>
          <w:spacing w:val="-1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исследований</w:t>
      </w:r>
      <w:r>
        <w:rPr>
          <w:spacing w:val="-2"/>
        </w:rPr>
        <w:t xml:space="preserve"> </w:t>
      </w:r>
      <w:r>
        <w:t>позволил</w:t>
      </w:r>
      <w:r>
        <w:rPr>
          <w:spacing w:val="-5"/>
        </w:rPr>
        <w:t xml:space="preserve"> </w:t>
      </w:r>
      <w:r>
        <w:t>определить,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низкий</w:t>
      </w:r>
      <w:r>
        <w:rPr>
          <w:spacing w:val="-2"/>
        </w:rPr>
        <w:t xml:space="preserve"> </w:t>
      </w:r>
      <w:r>
        <w:t>уровень психолог</w:t>
      </w:r>
      <w:proofErr w:type="gramStart"/>
      <w:r>
        <w:t>о-</w:t>
      </w:r>
      <w:proofErr w:type="gramEnd"/>
      <w:r>
        <w:t xml:space="preserve"> педагогической</w:t>
      </w:r>
      <w:r>
        <w:rPr>
          <w:spacing w:val="-7"/>
        </w:rPr>
        <w:t xml:space="preserve"> </w:t>
      </w:r>
      <w:r>
        <w:t>грамотности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(родительская</w:t>
      </w:r>
      <w:r>
        <w:rPr>
          <w:spacing w:val="-8"/>
        </w:rPr>
        <w:t xml:space="preserve"> </w:t>
      </w:r>
      <w:r>
        <w:t>неадекватность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принятии</w:t>
      </w:r>
      <w:r>
        <w:rPr>
          <w:spacing w:val="-8"/>
        </w:rPr>
        <w:t xml:space="preserve"> </w:t>
      </w:r>
      <w:r>
        <w:t>ребенка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проблемами развития и выборе форм взаимодействия с ребенком, самим собой и окружающим миром)</w:t>
      </w:r>
      <w:r>
        <w:rPr>
          <w:spacing w:val="-15"/>
        </w:rPr>
        <w:t xml:space="preserve"> </w:t>
      </w:r>
      <w:r>
        <w:t>препятствуют</w:t>
      </w:r>
      <w:r>
        <w:rPr>
          <w:spacing w:val="-15"/>
        </w:rPr>
        <w:t xml:space="preserve"> </w:t>
      </w:r>
      <w:r>
        <w:t>гармоничному</w:t>
      </w:r>
      <w:r>
        <w:rPr>
          <w:spacing w:val="-15"/>
        </w:rPr>
        <w:t xml:space="preserve"> </w:t>
      </w:r>
      <w:r>
        <w:t>развитию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первичной</w:t>
      </w:r>
      <w:r>
        <w:rPr>
          <w:spacing w:val="-15"/>
        </w:rPr>
        <w:t xml:space="preserve"> </w:t>
      </w:r>
      <w:r>
        <w:t>социализации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условиях многих семей.</w:t>
      </w:r>
    </w:p>
    <w:p w:rsidR="00380BFF" w:rsidRDefault="00506764">
      <w:pPr>
        <w:pStyle w:val="a3"/>
        <w:spacing w:line="242" w:lineRule="auto"/>
        <w:ind w:left="282" w:right="422" w:firstLine="708"/>
        <w:jc w:val="both"/>
      </w:pPr>
      <w:r>
        <w:t>Опыт успешного целенаправленного включения родителей в процесс психолого-педагогического сопровождения показал, что можно достичь максимально возможного уровня личностного</w:t>
      </w:r>
      <w:r>
        <w:rPr>
          <w:spacing w:val="-15"/>
        </w:rPr>
        <w:t xml:space="preserve"> </w:t>
      </w:r>
      <w:r>
        <w:t>развития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раннего</w:t>
      </w:r>
      <w:r>
        <w:rPr>
          <w:spacing w:val="-15"/>
        </w:rPr>
        <w:t xml:space="preserve"> </w:t>
      </w:r>
      <w:r>
        <w:t>возраста,</w:t>
      </w:r>
      <w:r>
        <w:rPr>
          <w:spacing w:val="-15"/>
        </w:rPr>
        <w:t xml:space="preserve"> </w:t>
      </w:r>
      <w:r>
        <w:t>ребенка-инвалида,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ОВЗ,</w:t>
      </w:r>
      <w:r>
        <w:rPr>
          <w:spacing w:val="-15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социализации и предупредить появление отклонений в развитии</w:t>
      </w:r>
      <w:r>
        <w:rPr>
          <w:spacing w:val="40"/>
        </w:rPr>
        <w:t xml:space="preserve"> </w:t>
      </w:r>
      <w:r>
        <w:t>вторичного характера.</w:t>
      </w:r>
    </w:p>
    <w:p w:rsidR="00380BFF" w:rsidRDefault="00506764">
      <w:pPr>
        <w:pStyle w:val="a3"/>
        <w:spacing w:before="2"/>
        <w:ind w:left="282" w:right="423" w:firstLine="708"/>
        <w:jc w:val="both"/>
      </w:pPr>
      <w:r>
        <w:t>Задача программ родительского просвещения – помочь родителям в формировании компетенций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воспитания,</w:t>
      </w:r>
      <w:r>
        <w:rPr>
          <w:spacing w:val="-5"/>
        </w:rPr>
        <w:t xml:space="preserve"> </w:t>
      </w:r>
      <w:r>
        <w:t>наделить их</w:t>
      </w:r>
      <w:r>
        <w:rPr>
          <w:spacing w:val="-4"/>
        </w:rPr>
        <w:t xml:space="preserve"> </w:t>
      </w:r>
      <w:r>
        <w:t>соответствующими знаниями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навыками, помочь преодолеть возникающие сложности.</w:t>
      </w:r>
    </w:p>
    <w:p w:rsidR="00380BFF" w:rsidRDefault="00506764">
      <w:pPr>
        <w:pStyle w:val="a3"/>
        <w:spacing w:before="2"/>
        <w:ind w:left="282" w:right="432" w:firstLine="708"/>
        <w:jc w:val="both"/>
      </w:pPr>
      <w:r>
        <w:t>Главным принципом является создание персонифицированной модели оказания помощи семье:</w:t>
      </w:r>
      <w:r>
        <w:rPr>
          <w:spacing w:val="18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«образование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всех»,</w:t>
      </w:r>
      <w:r>
        <w:rPr>
          <w:spacing w:val="20"/>
        </w:rPr>
        <w:t xml:space="preserve"> </w:t>
      </w:r>
      <w:r>
        <w:t>а</w:t>
      </w:r>
      <w:r>
        <w:rPr>
          <w:spacing w:val="17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«образование</w:t>
      </w:r>
      <w:r>
        <w:rPr>
          <w:spacing w:val="17"/>
        </w:rPr>
        <w:t xml:space="preserve"> </w:t>
      </w:r>
      <w:r>
        <w:t>для</w:t>
      </w:r>
      <w:r>
        <w:rPr>
          <w:spacing w:val="18"/>
        </w:rPr>
        <w:t xml:space="preserve"> </w:t>
      </w:r>
      <w:r>
        <w:t>каждого»,</w:t>
      </w:r>
      <w:r>
        <w:rPr>
          <w:spacing w:val="20"/>
        </w:rPr>
        <w:t xml:space="preserve"> </w:t>
      </w:r>
      <w:r>
        <w:t>что</w:t>
      </w:r>
      <w:r>
        <w:rPr>
          <w:spacing w:val="19"/>
        </w:rPr>
        <w:t xml:space="preserve"> </w:t>
      </w:r>
      <w:r>
        <w:t>отражает</w:t>
      </w:r>
      <w:r>
        <w:rPr>
          <w:spacing w:val="19"/>
        </w:rPr>
        <w:t xml:space="preserve"> </w:t>
      </w:r>
      <w:r>
        <w:t>потребность</w:t>
      </w:r>
      <w:r>
        <w:rPr>
          <w:spacing w:val="-3"/>
        </w:rPr>
        <w:t xml:space="preserve"> </w:t>
      </w:r>
      <w:r>
        <w:t>современных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качественной</w:t>
      </w:r>
      <w:r>
        <w:rPr>
          <w:spacing w:val="-4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дифференциации (А.Г. Асмолов, О.А. Денисова).</w:t>
      </w:r>
    </w:p>
    <w:p w:rsidR="00380BFF" w:rsidRDefault="00380BFF">
      <w:pPr>
        <w:pStyle w:val="a3"/>
        <w:spacing w:before="8"/>
        <w:ind w:left="0"/>
      </w:pPr>
    </w:p>
    <w:p w:rsidR="00380BFF" w:rsidRDefault="00506764">
      <w:pPr>
        <w:pStyle w:val="2"/>
        <w:numPr>
          <w:ilvl w:val="1"/>
          <w:numId w:val="1"/>
        </w:numPr>
        <w:tabs>
          <w:tab w:val="left" w:pos="3031"/>
        </w:tabs>
        <w:spacing w:line="274" w:lineRule="exact"/>
        <w:ind w:left="3031"/>
        <w:jc w:val="both"/>
      </w:pPr>
      <w:r>
        <w:t>Цели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просвещения</w:t>
      </w:r>
      <w:r>
        <w:rPr>
          <w:spacing w:val="-4"/>
        </w:rPr>
        <w:t xml:space="preserve"> </w:t>
      </w:r>
      <w:r>
        <w:rPr>
          <w:spacing w:val="-2"/>
        </w:rPr>
        <w:t>родителей</w:t>
      </w:r>
    </w:p>
    <w:p w:rsidR="00380BFF" w:rsidRDefault="00506764">
      <w:pPr>
        <w:pStyle w:val="a3"/>
        <w:ind w:left="282" w:right="424" w:firstLine="696"/>
        <w:jc w:val="both"/>
      </w:pPr>
      <w:r>
        <w:rPr>
          <w:b/>
        </w:rPr>
        <w:t xml:space="preserve">Целью просвещения родителей </w:t>
      </w:r>
      <w:r>
        <w:t>(законных представителей) детей младенческого, раннего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возраста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о</w:t>
      </w:r>
      <w:r>
        <w:rPr>
          <w:color w:val="333333"/>
        </w:rPr>
        <w:t>беспечение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психолого-педагогической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поддержки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семьи и повышение компетентности родителей (законных представителей) в вопросах образования, охраны и укрепления здоровья детей младенческого, раннего и дошкольного возрастов;</w:t>
      </w:r>
    </w:p>
    <w:p w:rsidR="00380BFF" w:rsidRDefault="00506764">
      <w:pPr>
        <w:pStyle w:val="a3"/>
        <w:ind w:left="282" w:right="428" w:firstLine="696"/>
        <w:jc w:val="both"/>
      </w:pPr>
      <w:r>
        <w:rPr>
          <w:color w:val="333333"/>
        </w:rPr>
        <w:t>обеспечение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единства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подходов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к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воспитанию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обучению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условиях</w:t>
      </w:r>
      <w:r>
        <w:rPr>
          <w:color w:val="333333"/>
          <w:spacing w:val="-9"/>
        </w:rPr>
        <w:t xml:space="preserve"> М</w:t>
      </w:r>
      <w:r>
        <w:rPr>
          <w:color w:val="333333"/>
        </w:rPr>
        <w:t>ДОУ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семьи; повышение воспитательного потенциала семьи.</w:t>
      </w:r>
    </w:p>
    <w:p w:rsidR="00380BFF" w:rsidRDefault="00506764">
      <w:pPr>
        <w:pStyle w:val="2"/>
        <w:spacing w:before="2" w:line="274" w:lineRule="exact"/>
        <w:ind w:left="991"/>
      </w:pPr>
      <w:r>
        <w:rPr>
          <w:spacing w:val="-2"/>
        </w:rPr>
        <w:t>ЗАДАЧИ:</w:t>
      </w:r>
    </w:p>
    <w:p w:rsidR="00380BFF" w:rsidRDefault="00506764">
      <w:pPr>
        <w:pStyle w:val="a3"/>
        <w:spacing w:line="274" w:lineRule="exact"/>
        <w:ind w:left="1003"/>
        <w:jc w:val="both"/>
      </w:pPr>
      <w:r>
        <w:rPr>
          <w:color w:val="333333"/>
        </w:rPr>
        <w:t>Достижение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этих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целей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осуществляется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решение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основных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задач:</w:t>
      </w:r>
    </w:p>
    <w:p w:rsidR="00380BFF" w:rsidRDefault="00506764">
      <w:pPr>
        <w:pStyle w:val="a5"/>
        <w:numPr>
          <w:ilvl w:val="0"/>
          <w:numId w:val="3"/>
        </w:numPr>
        <w:tabs>
          <w:tab w:val="left" w:pos="1185"/>
        </w:tabs>
        <w:ind w:right="427" w:firstLine="660"/>
        <w:jc w:val="both"/>
        <w:rPr>
          <w:color w:val="333333"/>
          <w:sz w:val="24"/>
        </w:rPr>
      </w:pPr>
      <w:r>
        <w:rPr>
          <w:color w:val="333333"/>
          <w:sz w:val="24"/>
        </w:rPr>
        <w:t>информирование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и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общественности</w:t>
      </w:r>
      <w:r>
        <w:rPr>
          <w:color w:val="333333"/>
          <w:spacing w:val="-15"/>
          <w:sz w:val="24"/>
        </w:rPr>
        <w:t xml:space="preserve"> </w:t>
      </w:r>
      <w:r>
        <w:rPr>
          <w:color w:val="333333"/>
          <w:sz w:val="24"/>
        </w:rPr>
        <w:t>относительно целей ДО,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общих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для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всего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образовательного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пространства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Российской Федерации,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z w:val="24"/>
        </w:rPr>
        <w:t>о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мерах</w:t>
      </w:r>
      <w:r>
        <w:rPr>
          <w:color w:val="333333"/>
          <w:spacing w:val="-1"/>
          <w:sz w:val="24"/>
        </w:rPr>
        <w:t xml:space="preserve"> </w:t>
      </w:r>
      <w:r>
        <w:rPr>
          <w:color w:val="333333"/>
          <w:sz w:val="24"/>
        </w:rPr>
        <w:t>господдержки семьям, имеющим детей дошкольного возраста, а также об образовательной пр</w:t>
      </w:r>
      <w:proofErr w:type="gramStart"/>
      <w:r>
        <w:rPr>
          <w:color w:val="333333"/>
          <w:sz w:val="24"/>
        </w:rPr>
        <w:t>о-</w:t>
      </w:r>
      <w:proofErr w:type="gramEnd"/>
      <w:r>
        <w:rPr>
          <w:color w:val="333333"/>
          <w:sz w:val="24"/>
        </w:rPr>
        <w:t xml:space="preserve"> грамме, реализуемой в МДОУ;</w:t>
      </w:r>
    </w:p>
    <w:p w:rsidR="00380BFF" w:rsidRDefault="00506764">
      <w:pPr>
        <w:pStyle w:val="a5"/>
        <w:numPr>
          <w:ilvl w:val="0"/>
          <w:numId w:val="3"/>
        </w:numPr>
        <w:tabs>
          <w:tab w:val="left" w:pos="1409"/>
        </w:tabs>
        <w:spacing w:before="1"/>
        <w:ind w:right="427" w:firstLine="720"/>
        <w:jc w:val="both"/>
        <w:rPr>
          <w:sz w:val="24"/>
        </w:rPr>
      </w:pPr>
      <w:r>
        <w:rPr>
          <w:color w:val="333333"/>
          <w:sz w:val="24"/>
        </w:rPr>
        <w:t>просвещение родителей (законных представителей), повышение их правовой, психолого-педагогической компетентности в вопросах охраны и укрепления здоровья, развития и образования детей;</w:t>
      </w:r>
    </w:p>
    <w:p w:rsidR="00380BFF" w:rsidRDefault="00506764">
      <w:pPr>
        <w:pStyle w:val="a5"/>
        <w:numPr>
          <w:ilvl w:val="0"/>
          <w:numId w:val="3"/>
        </w:numPr>
        <w:tabs>
          <w:tab w:val="left" w:pos="1447"/>
        </w:tabs>
        <w:ind w:right="431" w:firstLine="720"/>
        <w:jc w:val="both"/>
        <w:rPr>
          <w:sz w:val="24"/>
        </w:rPr>
      </w:pPr>
      <w:r>
        <w:rPr>
          <w:color w:val="333333"/>
          <w:sz w:val="24"/>
        </w:rPr>
        <w:t>способствование развитию ответственного и осознанного родительства как базовой основы благополучия семьи;</w:t>
      </w:r>
    </w:p>
    <w:p w:rsidR="00380BFF" w:rsidRDefault="00506764">
      <w:pPr>
        <w:pStyle w:val="a5"/>
        <w:numPr>
          <w:ilvl w:val="0"/>
          <w:numId w:val="3"/>
        </w:numPr>
        <w:tabs>
          <w:tab w:val="left" w:pos="1394"/>
        </w:tabs>
        <w:ind w:right="421" w:firstLine="720"/>
        <w:jc w:val="both"/>
        <w:rPr>
          <w:sz w:val="24"/>
        </w:rPr>
      </w:pPr>
      <w:r>
        <w:rPr>
          <w:color w:val="333333"/>
          <w:sz w:val="24"/>
        </w:rPr>
        <w:t>построение взаимодействия в форме сотрудничества и установления партнёрских отношений с родителями (законными представителями) детей младенческого, раннего и дошкольного возраста для решения образовательных задач;</w:t>
      </w:r>
    </w:p>
    <w:p w:rsidR="00380BFF" w:rsidRDefault="00506764">
      <w:pPr>
        <w:pStyle w:val="a5"/>
        <w:numPr>
          <w:ilvl w:val="0"/>
          <w:numId w:val="3"/>
        </w:numPr>
        <w:tabs>
          <w:tab w:val="left" w:pos="1381"/>
        </w:tabs>
        <w:ind w:left="1381" w:hanging="378"/>
        <w:jc w:val="both"/>
        <w:rPr>
          <w:sz w:val="24"/>
        </w:rPr>
      </w:pPr>
      <w:r>
        <w:rPr>
          <w:color w:val="333333"/>
          <w:sz w:val="24"/>
        </w:rPr>
        <w:t>вовлечение</w:t>
      </w:r>
      <w:r>
        <w:rPr>
          <w:color w:val="333333"/>
          <w:spacing w:val="-8"/>
          <w:sz w:val="24"/>
        </w:rPr>
        <w:t xml:space="preserve"> </w:t>
      </w:r>
      <w:r>
        <w:rPr>
          <w:color w:val="333333"/>
          <w:sz w:val="24"/>
        </w:rPr>
        <w:t>родителей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(законных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представителей)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в</w:t>
      </w:r>
      <w:r>
        <w:rPr>
          <w:color w:val="333333"/>
          <w:spacing w:val="-6"/>
          <w:sz w:val="24"/>
        </w:rPr>
        <w:t xml:space="preserve"> </w:t>
      </w:r>
      <w:r>
        <w:rPr>
          <w:color w:val="333333"/>
          <w:sz w:val="24"/>
        </w:rPr>
        <w:t>образовательный</w:t>
      </w:r>
      <w:r>
        <w:rPr>
          <w:color w:val="333333"/>
          <w:spacing w:val="-4"/>
          <w:sz w:val="24"/>
        </w:rPr>
        <w:t xml:space="preserve"> </w:t>
      </w:r>
      <w:r>
        <w:rPr>
          <w:color w:val="333333"/>
          <w:spacing w:val="-2"/>
          <w:sz w:val="24"/>
        </w:rPr>
        <w:t>процесс.</w:t>
      </w:r>
    </w:p>
    <w:p w:rsidR="00380BFF" w:rsidRDefault="00506764">
      <w:pPr>
        <w:ind w:left="282"/>
        <w:jc w:val="both"/>
        <w:rPr>
          <w:sz w:val="24"/>
        </w:rPr>
      </w:pPr>
      <w:r>
        <w:rPr>
          <w:b/>
          <w:color w:val="333333"/>
          <w:sz w:val="24"/>
        </w:rPr>
        <w:t>Сроки</w:t>
      </w:r>
      <w:r>
        <w:rPr>
          <w:b/>
          <w:color w:val="333333"/>
          <w:spacing w:val="-5"/>
          <w:sz w:val="24"/>
        </w:rPr>
        <w:t xml:space="preserve"> </w:t>
      </w:r>
      <w:r>
        <w:rPr>
          <w:b/>
          <w:color w:val="333333"/>
          <w:sz w:val="24"/>
        </w:rPr>
        <w:t>реализации</w:t>
      </w:r>
      <w:r>
        <w:rPr>
          <w:b/>
          <w:color w:val="333333"/>
          <w:spacing w:val="-2"/>
          <w:sz w:val="24"/>
        </w:rPr>
        <w:t xml:space="preserve"> </w:t>
      </w:r>
      <w:r>
        <w:rPr>
          <w:b/>
          <w:color w:val="333333"/>
          <w:sz w:val="24"/>
        </w:rPr>
        <w:t>Программы</w:t>
      </w:r>
      <w:r>
        <w:rPr>
          <w:color w:val="333333"/>
          <w:sz w:val="24"/>
        </w:rPr>
        <w:t>: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2026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г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–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2027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pacing w:val="-5"/>
          <w:sz w:val="24"/>
        </w:rPr>
        <w:t>г.</w:t>
      </w:r>
    </w:p>
    <w:p w:rsidR="00380BFF" w:rsidRDefault="00506764">
      <w:pPr>
        <w:ind w:left="282" w:right="426"/>
        <w:jc w:val="both"/>
        <w:rPr>
          <w:sz w:val="24"/>
        </w:rPr>
      </w:pPr>
      <w:r>
        <w:rPr>
          <w:b/>
          <w:color w:val="333333"/>
          <w:sz w:val="24"/>
        </w:rPr>
        <w:t>Место реализации Программы</w:t>
      </w:r>
      <w:r>
        <w:rPr>
          <w:color w:val="333333"/>
          <w:sz w:val="24"/>
        </w:rPr>
        <w:t>: 433409, Ульяновская область, м</w:t>
      </w:r>
      <w:proofErr w:type="gramStart"/>
      <w:r>
        <w:rPr>
          <w:color w:val="333333"/>
          <w:sz w:val="24"/>
        </w:rPr>
        <w:t>.р</w:t>
      </w:r>
      <w:proofErr w:type="gramEnd"/>
      <w:r>
        <w:rPr>
          <w:color w:val="333333"/>
          <w:sz w:val="24"/>
        </w:rPr>
        <w:t xml:space="preserve">-н Чердаклинский, с.п. </w:t>
      </w:r>
      <w:proofErr w:type="spellStart"/>
      <w:r>
        <w:rPr>
          <w:color w:val="333333"/>
          <w:sz w:val="24"/>
        </w:rPr>
        <w:t>Мирновское</w:t>
      </w:r>
      <w:proofErr w:type="spellEnd"/>
      <w:r>
        <w:rPr>
          <w:color w:val="333333"/>
          <w:sz w:val="24"/>
        </w:rPr>
        <w:t>, с. Архангельское, ул. Западная зд.17</w:t>
      </w:r>
    </w:p>
    <w:p w:rsidR="00380BFF" w:rsidRDefault="00506764">
      <w:pPr>
        <w:pStyle w:val="a3"/>
        <w:ind w:left="282" w:right="426"/>
        <w:jc w:val="both"/>
      </w:pPr>
      <w:proofErr w:type="gramStart"/>
      <w:r>
        <w:rPr>
          <w:b/>
          <w:color w:val="333333"/>
        </w:rPr>
        <w:t>Целевая аудитория</w:t>
      </w:r>
      <w:r>
        <w:rPr>
          <w:color w:val="333333"/>
        </w:rPr>
        <w:t>: воспитатели, учитель-логопед, психолог, родители (законные представители), дети дошкольного возраста.</w:t>
      </w:r>
      <w:proofErr w:type="gramEnd"/>
    </w:p>
    <w:p w:rsidR="00380BFF" w:rsidRDefault="00506764">
      <w:pPr>
        <w:pStyle w:val="a3"/>
        <w:spacing w:before="1"/>
        <w:ind w:left="282" w:right="426"/>
        <w:jc w:val="both"/>
      </w:pPr>
      <w:r>
        <w:rPr>
          <w:b/>
          <w:color w:val="333333"/>
        </w:rPr>
        <w:t>Организатор просветительской деятельности</w:t>
      </w:r>
      <w:r>
        <w:rPr>
          <w:color w:val="333333"/>
        </w:rPr>
        <w:t>: Муниципальное дошкольное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образовательное учреждение Архангельский детский сад «Антошка»</w:t>
      </w:r>
    </w:p>
    <w:p w:rsidR="00380BFF" w:rsidRDefault="00506764">
      <w:pPr>
        <w:spacing w:before="1"/>
        <w:ind w:left="282" w:right="426"/>
        <w:jc w:val="both"/>
        <w:rPr>
          <w:sz w:val="28"/>
        </w:rPr>
      </w:pPr>
      <w:r>
        <w:rPr>
          <w:b/>
          <w:color w:val="333333"/>
          <w:sz w:val="24"/>
        </w:rPr>
        <w:t>Верифицированный источник/рекомендуемые порталы</w:t>
      </w:r>
      <w:r>
        <w:rPr>
          <w:color w:val="333333"/>
          <w:sz w:val="24"/>
        </w:rPr>
        <w:t xml:space="preserve">: </w:t>
      </w:r>
      <w:proofErr w:type="spellStart"/>
      <w:r>
        <w:rPr>
          <w:color w:val="333333"/>
          <w:sz w:val="28"/>
        </w:rPr>
        <w:t>Новигатор</w:t>
      </w:r>
      <w:proofErr w:type="spellEnd"/>
      <w:r>
        <w:rPr>
          <w:color w:val="333333"/>
          <w:sz w:val="28"/>
        </w:rPr>
        <w:t xml:space="preserve"> для современных родителей - «Растим </w:t>
      </w:r>
      <w:proofErr w:type="spellStart"/>
      <w:r>
        <w:rPr>
          <w:color w:val="333333"/>
          <w:sz w:val="28"/>
        </w:rPr>
        <w:t>детей</w:t>
      </w:r>
      <w:proofErr w:type="gramStart"/>
      <w:r>
        <w:rPr>
          <w:color w:val="333333"/>
          <w:sz w:val="28"/>
        </w:rPr>
        <w:t>.р</w:t>
      </w:r>
      <w:proofErr w:type="gramEnd"/>
      <w:r>
        <w:rPr>
          <w:color w:val="333333"/>
          <w:sz w:val="28"/>
        </w:rPr>
        <w:t>у</w:t>
      </w:r>
      <w:proofErr w:type="spellEnd"/>
      <w:r>
        <w:rPr>
          <w:color w:val="333333"/>
          <w:sz w:val="28"/>
        </w:rPr>
        <w:t>»</w:t>
      </w:r>
    </w:p>
    <w:p w:rsidR="00380BFF" w:rsidRDefault="00506764">
      <w:pPr>
        <w:pStyle w:val="1"/>
        <w:spacing w:line="321" w:lineRule="exact"/>
      </w:pPr>
      <w:r>
        <w:rPr>
          <w:color w:val="0000FF"/>
          <w:spacing w:val="-2"/>
          <w:u w:val="single" w:color="0000FF"/>
        </w:rPr>
        <w:t>https://растимдетей</w:t>
      </w:r>
      <w:proofErr w:type="gramStart"/>
      <w:r>
        <w:rPr>
          <w:color w:val="0000FF"/>
          <w:spacing w:val="-2"/>
          <w:u w:val="single" w:color="0000FF"/>
        </w:rPr>
        <w:t>.р</w:t>
      </w:r>
      <w:proofErr w:type="gramEnd"/>
      <w:r>
        <w:rPr>
          <w:color w:val="0000FF"/>
          <w:spacing w:val="-2"/>
          <w:u w:val="single" w:color="0000FF"/>
        </w:rPr>
        <w:t>ф/</w:t>
      </w:r>
    </w:p>
    <w:p w:rsidR="00380BFF" w:rsidRDefault="00506764">
      <w:pPr>
        <w:pStyle w:val="a5"/>
        <w:numPr>
          <w:ilvl w:val="0"/>
          <w:numId w:val="4"/>
        </w:numPr>
        <w:tabs>
          <w:tab w:val="left" w:pos="428"/>
        </w:tabs>
        <w:spacing w:line="322" w:lineRule="exact"/>
        <w:ind w:left="428" w:hanging="146"/>
        <w:rPr>
          <w:color w:val="333333"/>
          <w:sz w:val="28"/>
        </w:rPr>
      </w:pPr>
      <w:r>
        <w:rPr>
          <w:color w:val="333333"/>
          <w:spacing w:val="-2"/>
          <w:sz w:val="28"/>
        </w:rPr>
        <w:t>Институт</w:t>
      </w:r>
      <w:r>
        <w:rPr>
          <w:color w:val="333333"/>
          <w:spacing w:val="-11"/>
          <w:sz w:val="28"/>
        </w:rPr>
        <w:t xml:space="preserve"> </w:t>
      </w:r>
      <w:r>
        <w:rPr>
          <w:color w:val="333333"/>
          <w:spacing w:val="-2"/>
          <w:sz w:val="28"/>
        </w:rPr>
        <w:t>изучения</w:t>
      </w:r>
      <w:r>
        <w:rPr>
          <w:color w:val="333333"/>
          <w:spacing w:val="-10"/>
          <w:sz w:val="28"/>
        </w:rPr>
        <w:t xml:space="preserve"> </w:t>
      </w:r>
      <w:r>
        <w:rPr>
          <w:color w:val="333333"/>
          <w:spacing w:val="-2"/>
          <w:sz w:val="28"/>
        </w:rPr>
        <w:t>детства,</w:t>
      </w:r>
      <w:r>
        <w:rPr>
          <w:color w:val="333333"/>
          <w:spacing w:val="-8"/>
          <w:sz w:val="28"/>
        </w:rPr>
        <w:t xml:space="preserve"> </w:t>
      </w:r>
      <w:r>
        <w:rPr>
          <w:color w:val="333333"/>
          <w:spacing w:val="-2"/>
          <w:sz w:val="28"/>
        </w:rPr>
        <w:t>семьи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pacing w:val="-2"/>
          <w:sz w:val="28"/>
        </w:rPr>
        <w:t>и</w:t>
      </w:r>
      <w:r>
        <w:rPr>
          <w:color w:val="333333"/>
          <w:spacing w:val="-7"/>
          <w:sz w:val="28"/>
        </w:rPr>
        <w:t xml:space="preserve"> </w:t>
      </w:r>
      <w:proofErr w:type="spellStart"/>
      <w:r>
        <w:rPr>
          <w:color w:val="333333"/>
          <w:spacing w:val="-2"/>
          <w:sz w:val="28"/>
        </w:rPr>
        <w:t>воспитания</w:t>
      </w:r>
      <w:proofErr w:type="gramStart"/>
      <w:r>
        <w:rPr>
          <w:color w:val="333333"/>
          <w:spacing w:val="-2"/>
          <w:sz w:val="28"/>
        </w:rPr>
        <w:t>.р</w:t>
      </w:r>
      <w:proofErr w:type="gramEnd"/>
      <w:r>
        <w:rPr>
          <w:color w:val="333333"/>
          <w:spacing w:val="-2"/>
          <w:sz w:val="28"/>
        </w:rPr>
        <w:t>у</w:t>
      </w:r>
      <w:proofErr w:type="spellEnd"/>
      <w:r>
        <w:rPr>
          <w:color w:val="333333"/>
          <w:spacing w:val="-5"/>
          <w:sz w:val="28"/>
        </w:rPr>
        <w:t xml:space="preserve"> </w:t>
      </w:r>
      <w:r>
        <w:rPr>
          <w:color w:val="0000FF"/>
          <w:spacing w:val="-2"/>
          <w:sz w:val="28"/>
          <w:u w:val="single" w:color="0000FF"/>
        </w:rPr>
        <w:t>https://институтвоспитания.рф/</w:t>
      </w:r>
    </w:p>
    <w:p w:rsidR="00380BFF" w:rsidRDefault="00506764">
      <w:pPr>
        <w:pStyle w:val="a5"/>
        <w:numPr>
          <w:ilvl w:val="0"/>
          <w:numId w:val="4"/>
        </w:numPr>
        <w:tabs>
          <w:tab w:val="left" w:pos="445"/>
        </w:tabs>
        <w:ind w:right="2557" w:firstLine="0"/>
        <w:rPr>
          <w:color w:val="333333"/>
          <w:sz w:val="28"/>
        </w:rPr>
      </w:pPr>
      <w:r>
        <w:rPr>
          <w:color w:val="333333"/>
          <w:sz w:val="28"/>
        </w:rPr>
        <w:t>ФГБНУ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«Институт</w:t>
      </w:r>
      <w:r>
        <w:rPr>
          <w:color w:val="333333"/>
          <w:spacing w:val="-5"/>
          <w:sz w:val="28"/>
        </w:rPr>
        <w:t xml:space="preserve"> </w:t>
      </w:r>
      <w:r>
        <w:rPr>
          <w:color w:val="333333"/>
          <w:sz w:val="28"/>
        </w:rPr>
        <w:t>развития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здоровья</w:t>
      </w:r>
      <w:r>
        <w:rPr>
          <w:color w:val="333333"/>
          <w:spacing w:val="-7"/>
          <w:sz w:val="28"/>
        </w:rPr>
        <w:t xml:space="preserve"> </w:t>
      </w:r>
      <w:r>
        <w:rPr>
          <w:color w:val="333333"/>
          <w:sz w:val="28"/>
        </w:rPr>
        <w:t>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адаптации</w:t>
      </w:r>
      <w:r>
        <w:rPr>
          <w:color w:val="333333"/>
          <w:spacing w:val="-4"/>
          <w:sz w:val="28"/>
        </w:rPr>
        <w:t xml:space="preserve"> </w:t>
      </w:r>
      <w:r>
        <w:rPr>
          <w:color w:val="333333"/>
          <w:sz w:val="28"/>
        </w:rPr>
        <w:t>ребенка</w:t>
      </w:r>
      <w:proofErr w:type="gramStart"/>
      <w:r>
        <w:rPr>
          <w:color w:val="333333"/>
          <w:sz w:val="28"/>
        </w:rPr>
        <w:t>.</w:t>
      </w:r>
      <w:proofErr w:type="gramEnd"/>
      <w:r>
        <w:rPr>
          <w:color w:val="333333"/>
          <w:spacing w:val="-5"/>
          <w:sz w:val="28"/>
        </w:rPr>
        <w:t xml:space="preserve"> </w:t>
      </w:r>
      <w:proofErr w:type="spellStart"/>
      <w:proofErr w:type="gramStart"/>
      <w:r>
        <w:rPr>
          <w:color w:val="333333"/>
          <w:sz w:val="28"/>
        </w:rPr>
        <w:t>р</w:t>
      </w:r>
      <w:proofErr w:type="gramEnd"/>
      <w:r>
        <w:rPr>
          <w:color w:val="333333"/>
          <w:sz w:val="28"/>
        </w:rPr>
        <w:t>у</w:t>
      </w:r>
      <w:proofErr w:type="spellEnd"/>
      <w:r>
        <w:rPr>
          <w:color w:val="333333"/>
          <w:sz w:val="28"/>
        </w:rPr>
        <w:t xml:space="preserve">» </w:t>
      </w:r>
      <w:hyperlink r:id="rId10">
        <w:r w:rsidR="00380BFF">
          <w:rPr>
            <w:color w:val="0000FF"/>
            <w:spacing w:val="-2"/>
            <w:sz w:val="28"/>
            <w:u w:val="single" w:color="0000FF"/>
          </w:rPr>
          <w:t>https://irzar.ru/</w:t>
        </w:r>
      </w:hyperlink>
    </w:p>
    <w:p w:rsidR="00380BFF" w:rsidRDefault="00506764">
      <w:pPr>
        <w:pStyle w:val="1"/>
        <w:numPr>
          <w:ilvl w:val="0"/>
          <w:numId w:val="4"/>
        </w:numPr>
        <w:tabs>
          <w:tab w:val="left" w:pos="585"/>
        </w:tabs>
        <w:spacing w:line="321" w:lineRule="exact"/>
        <w:ind w:left="585" w:hanging="303"/>
        <w:rPr>
          <w:color w:val="333333"/>
        </w:rPr>
      </w:pPr>
      <w:r>
        <w:rPr>
          <w:color w:val="333333"/>
        </w:rPr>
        <w:t>«Моя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победа</w:t>
      </w:r>
      <w:proofErr w:type="gramStart"/>
      <w:r>
        <w:rPr>
          <w:color w:val="333333"/>
        </w:rPr>
        <w:t>.</w:t>
      </w:r>
      <w:proofErr w:type="gramEnd"/>
      <w:r>
        <w:rPr>
          <w:color w:val="333333"/>
          <w:spacing w:val="-7"/>
        </w:rPr>
        <w:t xml:space="preserve"> </w:t>
      </w:r>
      <w:proofErr w:type="spellStart"/>
      <w:proofErr w:type="gramStart"/>
      <w:r>
        <w:rPr>
          <w:color w:val="333333"/>
          <w:spacing w:val="-5"/>
        </w:rPr>
        <w:t>р</w:t>
      </w:r>
      <w:proofErr w:type="gramEnd"/>
      <w:r>
        <w:rPr>
          <w:color w:val="333333"/>
          <w:spacing w:val="-5"/>
        </w:rPr>
        <w:t>у</w:t>
      </w:r>
      <w:proofErr w:type="spellEnd"/>
      <w:r>
        <w:rPr>
          <w:color w:val="333333"/>
          <w:spacing w:val="-5"/>
        </w:rPr>
        <w:t>»</w:t>
      </w:r>
    </w:p>
    <w:p w:rsidR="00380BFF" w:rsidRDefault="00506764">
      <w:pPr>
        <w:spacing w:before="9"/>
        <w:ind w:left="282"/>
        <w:rPr>
          <w:rFonts w:ascii="Calibri" w:hAnsi="Calibri"/>
          <w:sz w:val="28"/>
        </w:rPr>
      </w:pPr>
      <w:r>
        <w:rPr>
          <w:rFonts w:ascii="Calibri" w:hAnsi="Calibri"/>
          <w:color w:val="0000FF"/>
          <w:spacing w:val="-2"/>
          <w:sz w:val="28"/>
          <w:u w:val="single" w:color="0000FF"/>
        </w:rPr>
        <w:t>https://волонтёрыпобеды</w:t>
      </w:r>
      <w:proofErr w:type="gramStart"/>
      <w:r>
        <w:rPr>
          <w:rFonts w:ascii="Calibri" w:hAnsi="Calibri"/>
          <w:color w:val="0000FF"/>
          <w:spacing w:val="-2"/>
          <w:sz w:val="28"/>
          <w:u w:val="single" w:color="0000FF"/>
        </w:rPr>
        <w:t>.р</w:t>
      </w:r>
      <w:proofErr w:type="gramEnd"/>
      <w:r>
        <w:rPr>
          <w:rFonts w:ascii="Calibri" w:hAnsi="Calibri"/>
          <w:color w:val="0000FF"/>
          <w:spacing w:val="-2"/>
          <w:sz w:val="28"/>
          <w:u w:val="single" w:color="0000FF"/>
        </w:rPr>
        <w:t>ф/directions/my-victory</w:t>
      </w:r>
    </w:p>
    <w:p w:rsidR="00380BFF" w:rsidRDefault="00506764">
      <w:pPr>
        <w:pStyle w:val="2"/>
        <w:numPr>
          <w:ilvl w:val="1"/>
          <w:numId w:val="1"/>
        </w:numPr>
        <w:tabs>
          <w:tab w:val="left" w:pos="2553"/>
        </w:tabs>
        <w:spacing w:before="272"/>
        <w:ind w:left="2553"/>
        <w:jc w:val="left"/>
      </w:pPr>
      <w:r>
        <w:rPr>
          <w:spacing w:val="-2"/>
        </w:rPr>
        <w:t>Принципы</w:t>
      </w:r>
      <w:r>
        <w:rPr>
          <w:spacing w:val="-5"/>
        </w:rPr>
        <w:t xml:space="preserve"> </w:t>
      </w:r>
      <w:r>
        <w:rPr>
          <w:spacing w:val="-2"/>
        </w:rPr>
        <w:t>реализации</w:t>
      </w:r>
      <w:r>
        <w:rPr>
          <w:spacing w:val="8"/>
        </w:rPr>
        <w:t xml:space="preserve"> </w:t>
      </w:r>
      <w:r>
        <w:rPr>
          <w:spacing w:val="-2"/>
        </w:rPr>
        <w:t>Программы</w:t>
      </w:r>
      <w:r>
        <w:rPr>
          <w:spacing w:val="-1"/>
        </w:rPr>
        <w:t xml:space="preserve"> </w:t>
      </w:r>
      <w:r>
        <w:rPr>
          <w:spacing w:val="-2"/>
        </w:rPr>
        <w:t>просвещения</w:t>
      </w:r>
      <w:r>
        <w:rPr>
          <w:spacing w:val="7"/>
        </w:rPr>
        <w:t xml:space="preserve"> </w:t>
      </w:r>
      <w:r>
        <w:rPr>
          <w:spacing w:val="-2"/>
        </w:rPr>
        <w:t>родителей</w:t>
      </w:r>
    </w:p>
    <w:p w:rsidR="00380BFF" w:rsidRDefault="00380BFF">
      <w:pPr>
        <w:pStyle w:val="a3"/>
        <w:ind w:left="0"/>
        <w:rPr>
          <w:b/>
        </w:rPr>
      </w:pPr>
    </w:p>
    <w:p w:rsidR="00380BFF" w:rsidRDefault="00506764">
      <w:pPr>
        <w:pStyle w:val="3"/>
        <w:ind w:left="282" w:right="425" w:firstLine="708"/>
      </w:pPr>
      <w:r>
        <w:t>Взаимодействие МДОУ</w:t>
      </w:r>
      <w:r>
        <w:rPr>
          <w:spacing w:val="-1"/>
        </w:rPr>
        <w:t xml:space="preserve"> </w:t>
      </w:r>
      <w:r>
        <w:t>с родителями детей</w:t>
      </w:r>
      <w:r>
        <w:rPr>
          <w:spacing w:val="-1"/>
        </w:rPr>
        <w:t xml:space="preserve"> </w:t>
      </w:r>
      <w:r>
        <w:t>дошкольного возраста</w:t>
      </w:r>
      <w:r>
        <w:rPr>
          <w:spacing w:val="-1"/>
        </w:rPr>
        <w:t xml:space="preserve"> </w:t>
      </w:r>
      <w:r>
        <w:t>строится на следующих принципах:</w:t>
      </w:r>
    </w:p>
    <w:p w:rsidR="00380BFF" w:rsidRDefault="00506764">
      <w:pPr>
        <w:spacing w:before="3" w:line="274" w:lineRule="exact"/>
        <w:ind w:left="763"/>
        <w:jc w:val="both"/>
        <w:rPr>
          <w:b/>
          <w:i/>
          <w:sz w:val="24"/>
        </w:rPr>
      </w:pPr>
      <w:r>
        <w:rPr>
          <w:b/>
          <w:i/>
          <w:sz w:val="24"/>
        </w:rPr>
        <w:t>-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приоритет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семьи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вопросах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воспитания,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обучения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и</w:t>
      </w:r>
      <w:r>
        <w:rPr>
          <w:b/>
          <w:i/>
          <w:spacing w:val="-2"/>
          <w:sz w:val="24"/>
        </w:rPr>
        <w:t xml:space="preserve"> развития;</w:t>
      </w:r>
    </w:p>
    <w:p w:rsidR="00380BFF" w:rsidRDefault="00506764">
      <w:pPr>
        <w:pStyle w:val="a3"/>
        <w:spacing w:before="4" w:line="232" w:lineRule="auto"/>
        <w:ind w:left="282" w:right="424"/>
        <w:jc w:val="both"/>
      </w:pPr>
      <w:r>
        <w:t>Поскольку</w:t>
      </w:r>
      <w:r>
        <w:rPr>
          <w:spacing w:val="-15"/>
        </w:rPr>
        <w:t xml:space="preserve"> </w:t>
      </w:r>
      <w:r>
        <w:t>именно</w:t>
      </w:r>
      <w:r>
        <w:rPr>
          <w:spacing w:val="-15"/>
        </w:rPr>
        <w:t xml:space="preserve"> </w:t>
      </w:r>
      <w:r>
        <w:t>родители</w:t>
      </w:r>
      <w:r>
        <w:rPr>
          <w:spacing w:val="-15"/>
        </w:rPr>
        <w:t xml:space="preserve"> </w:t>
      </w:r>
      <w:r>
        <w:t>ребенка</w:t>
      </w:r>
      <w:r>
        <w:rPr>
          <w:spacing w:val="-15"/>
        </w:rPr>
        <w:t xml:space="preserve"> </w:t>
      </w:r>
      <w:r>
        <w:t>обязаны</w:t>
      </w:r>
      <w:r>
        <w:rPr>
          <w:spacing w:val="-15"/>
        </w:rPr>
        <w:t xml:space="preserve"> </w:t>
      </w:r>
      <w:r>
        <w:t>заложить</w:t>
      </w:r>
      <w:r>
        <w:rPr>
          <w:spacing w:val="-15"/>
        </w:rPr>
        <w:t xml:space="preserve"> </w:t>
      </w:r>
      <w:r>
        <w:t>основы</w:t>
      </w:r>
      <w:r>
        <w:rPr>
          <w:spacing w:val="-15"/>
        </w:rPr>
        <w:t xml:space="preserve"> </w:t>
      </w:r>
      <w:r>
        <w:t>физического,</w:t>
      </w:r>
      <w:r>
        <w:rPr>
          <w:spacing w:val="-15"/>
        </w:rPr>
        <w:t xml:space="preserve"> </w:t>
      </w:r>
      <w:r>
        <w:t>нравственного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интеллектуального развития его личности.</w:t>
      </w:r>
    </w:p>
    <w:p w:rsidR="00380BFF" w:rsidRDefault="00506764">
      <w:pPr>
        <w:pStyle w:val="3"/>
        <w:spacing w:before="5"/>
        <w:ind w:left="643"/>
      </w:pPr>
      <w:r>
        <w:t>-</w:t>
      </w:r>
      <w:r>
        <w:rPr>
          <w:spacing w:val="-5"/>
        </w:rPr>
        <w:t xml:space="preserve"> </w:t>
      </w:r>
      <w:r>
        <w:t>доверительность</w:t>
      </w:r>
      <w:r>
        <w:rPr>
          <w:spacing w:val="-15"/>
        </w:rPr>
        <w:t xml:space="preserve"> </w:t>
      </w:r>
      <w:r>
        <w:rPr>
          <w:spacing w:val="-2"/>
        </w:rPr>
        <w:t>отношений;</w:t>
      </w:r>
    </w:p>
    <w:p w:rsidR="00380BFF" w:rsidRDefault="00506764">
      <w:pPr>
        <w:pStyle w:val="a3"/>
        <w:spacing w:before="2"/>
        <w:ind w:left="282" w:right="423"/>
        <w:jc w:val="both"/>
      </w:pPr>
      <w:r>
        <w:t>Поскольку без доверия родителей к профессионализму педагогов и уважения педагогов к лич</w:t>
      </w:r>
      <w:r>
        <w:rPr>
          <w:spacing w:val="-2"/>
        </w:rPr>
        <w:t>ному</w:t>
      </w:r>
      <w:r>
        <w:rPr>
          <w:spacing w:val="-5"/>
        </w:rPr>
        <w:t xml:space="preserve"> </w:t>
      </w:r>
      <w:r>
        <w:rPr>
          <w:spacing w:val="-2"/>
        </w:rPr>
        <w:t>опыту</w:t>
      </w:r>
      <w:r>
        <w:rPr>
          <w:spacing w:val="-5"/>
        </w:rPr>
        <w:t xml:space="preserve"> </w:t>
      </w:r>
      <w:r>
        <w:rPr>
          <w:spacing w:val="-2"/>
        </w:rPr>
        <w:t xml:space="preserve">родительства в семье воспитанников </w:t>
      </w:r>
      <w:r>
        <w:rPr>
          <w:spacing w:val="-2"/>
        </w:rPr>
        <w:lastRenderedPageBreak/>
        <w:t>сложно выстроить оптимальное</w:t>
      </w:r>
      <w:r>
        <w:rPr>
          <w:spacing w:val="-8"/>
        </w:rPr>
        <w:t xml:space="preserve"> </w:t>
      </w:r>
      <w:r>
        <w:rPr>
          <w:spacing w:val="-2"/>
        </w:rPr>
        <w:t xml:space="preserve">взаимодействие </w:t>
      </w:r>
      <w:r>
        <w:t>между участниками образовательного процесса.</w:t>
      </w:r>
    </w:p>
    <w:p w:rsidR="00380BFF" w:rsidRDefault="00506764">
      <w:pPr>
        <w:pStyle w:val="a5"/>
        <w:numPr>
          <w:ilvl w:val="0"/>
          <w:numId w:val="4"/>
        </w:numPr>
        <w:tabs>
          <w:tab w:val="left" w:pos="415"/>
        </w:tabs>
        <w:spacing w:before="73"/>
        <w:ind w:left="415" w:hanging="133"/>
        <w:jc w:val="both"/>
        <w:rPr>
          <w:sz w:val="24"/>
        </w:rPr>
      </w:pPr>
      <w:r>
        <w:rPr>
          <w:spacing w:val="-2"/>
          <w:sz w:val="24"/>
        </w:rPr>
        <w:t>индивидуально-дифференцированный</w:t>
      </w:r>
      <w:r>
        <w:rPr>
          <w:spacing w:val="17"/>
          <w:sz w:val="24"/>
        </w:rPr>
        <w:t xml:space="preserve"> </w:t>
      </w:r>
      <w:r>
        <w:rPr>
          <w:spacing w:val="-2"/>
          <w:sz w:val="24"/>
        </w:rPr>
        <w:t>подход.</w:t>
      </w:r>
    </w:p>
    <w:p w:rsidR="00380BFF" w:rsidRDefault="00506764">
      <w:pPr>
        <w:pStyle w:val="a3"/>
        <w:spacing w:before="29"/>
        <w:ind w:left="282" w:right="421" w:firstLine="708"/>
        <w:jc w:val="both"/>
      </w:pPr>
      <w:r>
        <w:t>Поскольку</w:t>
      </w:r>
      <w:r>
        <w:rPr>
          <w:spacing w:val="-13"/>
        </w:rPr>
        <w:t xml:space="preserve"> </w:t>
      </w:r>
      <w:r>
        <w:t>он позволит</w:t>
      </w:r>
      <w:r>
        <w:rPr>
          <w:spacing w:val="-7"/>
        </w:rPr>
        <w:t xml:space="preserve"> </w:t>
      </w:r>
      <w:r>
        <w:t>освещать</w:t>
      </w:r>
      <w:r>
        <w:rPr>
          <w:spacing w:val="-3"/>
        </w:rPr>
        <w:t xml:space="preserve"> </w:t>
      </w:r>
      <w:r>
        <w:t>общие актуальные проблемы воспитания</w:t>
      </w:r>
      <w:r>
        <w:rPr>
          <w:spacing w:val="-2"/>
        </w:rPr>
        <w:t xml:space="preserve"> </w:t>
      </w:r>
      <w:r>
        <w:t>детей в современных семьях и выделенные трудности конкретных семей воспитанников, вызванные особен</w:t>
      </w:r>
      <w:r>
        <w:rPr>
          <w:spacing w:val="-2"/>
        </w:rPr>
        <w:t>ностями семейного воспитания в семье, потребностями родителей</w:t>
      </w:r>
      <w:r>
        <w:rPr>
          <w:spacing w:val="-6"/>
        </w:rPr>
        <w:t xml:space="preserve"> </w:t>
      </w:r>
      <w:r>
        <w:rPr>
          <w:spacing w:val="-2"/>
        </w:rPr>
        <w:t>в</w:t>
      </w:r>
      <w:r>
        <w:rPr>
          <w:spacing w:val="-4"/>
        </w:rPr>
        <w:t xml:space="preserve"> </w:t>
      </w:r>
      <w:r>
        <w:rPr>
          <w:spacing w:val="-2"/>
        </w:rPr>
        <w:t>отношении</w:t>
      </w:r>
      <w:r>
        <w:rPr>
          <w:spacing w:val="-3"/>
        </w:rPr>
        <w:t xml:space="preserve"> </w:t>
      </w:r>
      <w:r>
        <w:rPr>
          <w:spacing w:val="-2"/>
        </w:rPr>
        <w:t>развития</w:t>
      </w:r>
      <w:r>
        <w:rPr>
          <w:spacing w:val="-4"/>
        </w:rPr>
        <w:t xml:space="preserve"> </w:t>
      </w:r>
      <w:r>
        <w:rPr>
          <w:spacing w:val="-2"/>
        </w:rPr>
        <w:t xml:space="preserve">ребенка, </w:t>
      </w:r>
      <w:r>
        <w:t>что даст возможность родителям с интересом воспринимать информацию и сопоставлять ее с собственными воспитательными позициями.</w:t>
      </w:r>
    </w:p>
    <w:p w:rsidR="00380BFF" w:rsidRDefault="00506764">
      <w:pPr>
        <w:pStyle w:val="a3"/>
        <w:spacing w:before="5" w:line="237" w:lineRule="auto"/>
        <w:ind w:left="282" w:right="423" w:firstLine="708"/>
        <w:jc w:val="both"/>
      </w:pPr>
      <w:r>
        <w:t>С целью</w:t>
      </w:r>
      <w:r>
        <w:rPr>
          <w:spacing w:val="-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эффективности реализации форм</w:t>
      </w:r>
      <w:r>
        <w:rPr>
          <w:spacing w:val="-2"/>
        </w:rPr>
        <w:t xml:space="preserve"> </w:t>
      </w:r>
      <w:r>
        <w:t xml:space="preserve">и методов просвещения родителей необходимо учитывать </w:t>
      </w:r>
      <w:r>
        <w:rPr>
          <w:i/>
        </w:rPr>
        <w:t xml:space="preserve">принципы образования взрослых </w:t>
      </w:r>
      <w:r>
        <w:t xml:space="preserve">(Д. Белл, М.Т. </w:t>
      </w:r>
      <w:proofErr w:type="spellStart"/>
      <w:r>
        <w:t>Громкова</w:t>
      </w:r>
      <w:proofErr w:type="spellEnd"/>
      <w:r>
        <w:t xml:space="preserve">, С.И. Змеев, Ю.Н. </w:t>
      </w:r>
      <w:proofErr w:type="spellStart"/>
      <w:r>
        <w:t>Кулюткин</w:t>
      </w:r>
      <w:proofErr w:type="spellEnd"/>
      <w:r>
        <w:t>, Е.А. Соколовская и др.):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6"/>
        <w:ind w:left="565" w:hanging="283"/>
        <w:rPr>
          <w:sz w:val="24"/>
        </w:rPr>
      </w:pPr>
      <w:r>
        <w:rPr>
          <w:spacing w:val="-2"/>
          <w:sz w:val="24"/>
        </w:rPr>
        <w:t>приоритет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самостоятельного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35"/>
        <w:ind w:left="565" w:hanging="283"/>
        <w:rPr>
          <w:sz w:val="24"/>
        </w:rPr>
      </w:pPr>
      <w:r>
        <w:rPr>
          <w:sz w:val="24"/>
        </w:rPr>
        <w:t>совместная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42"/>
        <w:ind w:left="565" w:hanging="283"/>
        <w:rPr>
          <w:sz w:val="24"/>
        </w:rPr>
      </w:pPr>
      <w:r>
        <w:rPr>
          <w:spacing w:val="-2"/>
          <w:sz w:val="24"/>
        </w:rPr>
        <w:t>интеграция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опыта;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39"/>
        <w:ind w:left="565" w:hanging="283"/>
        <w:rPr>
          <w:sz w:val="24"/>
        </w:rPr>
      </w:pPr>
      <w:r>
        <w:rPr>
          <w:sz w:val="24"/>
        </w:rPr>
        <w:t>обогащение</w:t>
      </w:r>
      <w:r>
        <w:rPr>
          <w:spacing w:val="-12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35"/>
        <w:ind w:left="565" w:hanging="283"/>
        <w:rPr>
          <w:sz w:val="24"/>
        </w:rPr>
      </w:pPr>
      <w:proofErr w:type="gramStart"/>
      <w:r>
        <w:rPr>
          <w:spacing w:val="-4"/>
          <w:sz w:val="24"/>
        </w:rPr>
        <w:t>практико-</w:t>
      </w:r>
      <w:r>
        <w:rPr>
          <w:spacing w:val="-2"/>
          <w:sz w:val="24"/>
        </w:rPr>
        <w:t>ориентированность</w:t>
      </w:r>
      <w:proofErr w:type="gramEnd"/>
      <w:r>
        <w:rPr>
          <w:spacing w:val="-2"/>
          <w:sz w:val="24"/>
        </w:rPr>
        <w:t>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35"/>
        <w:ind w:left="565" w:hanging="283"/>
        <w:rPr>
          <w:sz w:val="24"/>
        </w:rPr>
      </w:pPr>
      <w:proofErr w:type="spellStart"/>
      <w:r>
        <w:rPr>
          <w:spacing w:val="-2"/>
          <w:sz w:val="24"/>
        </w:rPr>
        <w:t>элективность</w:t>
      </w:r>
      <w:proofErr w:type="spellEnd"/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образования;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42"/>
        <w:ind w:left="565" w:hanging="283"/>
        <w:rPr>
          <w:sz w:val="24"/>
        </w:rPr>
      </w:pPr>
      <w:r>
        <w:rPr>
          <w:spacing w:val="-2"/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активных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обучения;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40"/>
        <w:ind w:left="565" w:hanging="283"/>
        <w:rPr>
          <w:sz w:val="24"/>
        </w:rPr>
      </w:pPr>
      <w:r>
        <w:rPr>
          <w:spacing w:val="-2"/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образовательных</w:t>
      </w:r>
      <w:r>
        <w:rPr>
          <w:spacing w:val="10"/>
          <w:sz w:val="24"/>
        </w:rPr>
        <w:t xml:space="preserve"> </w:t>
      </w:r>
      <w:r>
        <w:rPr>
          <w:spacing w:val="-2"/>
          <w:sz w:val="24"/>
        </w:rPr>
        <w:t>потребностей;</w:t>
      </w:r>
    </w:p>
    <w:p w:rsidR="00380BFF" w:rsidRDefault="00506764">
      <w:pPr>
        <w:pStyle w:val="a5"/>
        <w:numPr>
          <w:ilvl w:val="0"/>
          <w:numId w:val="5"/>
        </w:numPr>
        <w:tabs>
          <w:tab w:val="left" w:pos="565"/>
        </w:tabs>
        <w:spacing w:before="35"/>
        <w:ind w:left="565" w:hanging="283"/>
        <w:rPr>
          <w:sz w:val="24"/>
        </w:rPr>
      </w:pPr>
      <w:r>
        <w:rPr>
          <w:sz w:val="24"/>
        </w:rPr>
        <w:t>индивидуализация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др.</w:t>
      </w:r>
    </w:p>
    <w:p w:rsidR="00380BFF" w:rsidRDefault="00506764">
      <w:pPr>
        <w:pStyle w:val="a3"/>
        <w:spacing w:before="35"/>
        <w:ind w:left="566"/>
      </w:pPr>
      <w:r>
        <w:t>Отбор материала для</w:t>
      </w:r>
      <w:r>
        <w:rPr>
          <w:spacing w:val="34"/>
        </w:rPr>
        <w:t xml:space="preserve"> </w:t>
      </w:r>
      <w:r>
        <w:t>мероприятий</w:t>
      </w:r>
      <w:r>
        <w:rPr>
          <w:spacing w:val="30"/>
        </w:rPr>
        <w:t xml:space="preserve"> </w:t>
      </w:r>
      <w:r>
        <w:t>должен проходить в соответствии</w:t>
      </w:r>
      <w:r>
        <w:rPr>
          <w:spacing w:val="31"/>
        </w:rPr>
        <w:t xml:space="preserve"> </w:t>
      </w:r>
      <w:r>
        <w:t>со</w:t>
      </w:r>
      <w:r>
        <w:rPr>
          <w:spacing w:val="26"/>
        </w:rPr>
        <w:t xml:space="preserve"> </w:t>
      </w:r>
      <w:r>
        <w:t xml:space="preserve">следующими </w:t>
      </w:r>
      <w:r>
        <w:rPr>
          <w:i/>
        </w:rPr>
        <w:t>усло</w:t>
      </w:r>
      <w:r>
        <w:rPr>
          <w:i/>
          <w:spacing w:val="-2"/>
        </w:rPr>
        <w:t>виями</w:t>
      </w:r>
      <w:r>
        <w:rPr>
          <w:spacing w:val="-2"/>
        </w:rPr>
        <w:t>:</w:t>
      </w:r>
    </w:p>
    <w:p w:rsidR="00380BFF" w:rsidRDefault="00506764">
      <w:pPr>
        <w:pStyle w:val="a5"/>
        <w:numPr>
          <w:ilvl w:val="0"/>
          <w:numId w:val="6"/>
        </w:numPr>
        <w:tabs>
          <w:tab w:val="left" w:pos="566"/>
        </w:tabs>
        <w:spacing w:before="43"/>
        <w:ind w:right="425"/>
        <w:jc w:val="both"/>
        <w:rPr>
          <w:sz w:val="24"/>
        </w:rPr>
      </w:pPr>
      <w:r>
        <w:rPr>
          <w:sz w:val="24"/>
        </w:rPr>
        <w:t>Родительское</w:t>
      </w:r>
      <w:r>
        <w:rPr>
          <w:spacing w:val="-15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-15"/>
          <w:sz w:val="24"/>
        </w:rPr>
        <w:t xml:space="preserve"> </w:t>
      </w:r>
      <w:r>
        <w:rPr>
          <w:sz w:val="24"/>
        </w:rPr>
        <w:t>базируется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практико-ориентированном</w:t>
      </w:r>
      <w:r>
        <w:rPr>
          <w:spacing w:val="-15"/>
          <w:sz w:val="24"/>
        </w:rPr>
        <w:t xml:space="preserve"> </w:t>
      </w:r>
      <w:r>
        <w:rPr>
          <w:sz w:val="24"/>
        </w:rPr>
        <w:t>(от</w:t>
      </w:r>
      <w:r>
        <w:rPr>
          <w:spacing w:val="-13"/>
          <w:sz w:val="24"/>
        </w:rPr>
        <w:t xml:space="preserve"> </w:t>
      </w:r>
      <w:r>
        <w:rPr>
          <w:sz w:val="24"/>
        </w:rPr>
        <w:t>запроса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3"/>
          <w:sz w:val="24"/>
        </w:rPr>
        <w:t xml:space="preserve"> </w:t>
      </w:r>
      <w:r>
        <w:rPr>
          <w:sz w:val="24"/>
        </w:rPr>
        <w:t>по результатам входящей диагностики) изучении психолого-педагогических особенностей личностного развития ребенка;</w:t>
      </w:r>
    </w:p>
    <w:p w:rsidR="00380BFF" w:rsidRDefault="00506764">
      <w:pPr>
        <w:pStyle w:val="a5"/>
        <w:numPr>
          <w:ilvl w:val="0"/>
          <w:numId w:val="6"/>
        </w:numPr>
        <w:tabs>
          <w:tab w:val="left" w:pos="565"/>
        </w:tabs>
        <w:spacing w:before="72"/>
        <w:ind w:left="565" w:hanging="283"/>
        <w:jc w:val="both"/>
        <w:rPr>
          <w:sz w:val="24"/>
        </w:rPr>
      </w:pPr>
      <w:r>
        <w:rPr>
          <w:sz w:val="24"/>
        </w:rPr>
        <w:t>Материал</w:t>
      </w:r>
      <w:r>
        <w:rPr>
          <w:spacing w:val="-17"/>
          <w:sz w:val="24"/>
        </w:rPr>
        <w:t xml:space="preserve"> </w:t>
      </w:r>
      <w:r>
        <w:rPr>
          <w:sz w:val="24"/>
        </w:rPr>
        <w:t>должен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интересен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9"/>
          <w:sz w:val="24"/>
        </w:rPr>
        <w:t xml:space="preserve"> </w:t>
      </w:r>
      <w:r>
        <w:rPr>
          <w:sz w:val="24"/>
        </w:rPr>
        <w:t>доступен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5"/>
          <w:sz w:val="24"/>
        </w:rPr>
        <w:t xml:space="preserve"> </w:t>
      </w:r>
      <w:r>
        <w:rPr>
          <w:sz w:val="24"/>
        </w:rPr>
        <w:t>восприятию,</w:t>
      </w:r>
      <w:r>
        <w:rPr>
          <w:spacing w:val="-15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5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запросам;</w:t>
      </w:r>
    </w:p>
    <w:p w:rsidR="00380BFF" w:rsidRDefault="00506764">
      <w:pPr>
        <w:pStyle w:val="a5"/>
        <w:numPr>
          <w:ilvl w:val="0"/>
          <w:numId w:val="6"/>
        </w:numPr>
        <w:tabs>
          <w:tab w:val="left" w:pos="566"/>
        </w:tabs>
        <w:spacing w:before="7" w:line="235" w:lineRule="auto"/>
        <w:ind w:right="430"/>
        <w:rPr>
          <w:sz w:val="24"/>
        </w:rPr>
      </w:pPr>
      <w:r>
        <w:rPr>
          <w:sz w:val="24"/>
        </w:rPr>
        <w:t>Учебные</w:t>
      </w:r>
      <w:r>
        <w:rPr>
          <w:spacing w:val="-14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2"/>
          <w:sz w:val="24"/>
        </w:rPr>
        <w:t xml:space="preserve"> </w:t>
      </w:r>
      <w:r>
        <w:rPr>
          <w:sz w:val="24"/>
        </w:rPr>
        <w:t>с</w:t>
      </w:r>
      <w:r>
        <w:rPr>
          <w:spacing w:val="-13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3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целевому</w:t>
      </w:r>
      <w:r>
        <w:rPr>
          <w:spacing w:val="-14"/>
          <w:sz w:val="24"/>
        </w:rPr>
        <w:t xml:space="preserve"> </w:t>
      </w:r>
      <w:r>
        <w:rPr>
          <w:sz w:val="24"/>
        </w:rPr>
        <w:t>ориентиру</w:t>
      </w:r>
      <w:r>
        <w:rPr>
          <w:spacing w:val="-17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-10"/>
          <w:sz w:val="24"/>
        </w:rPr>
        <w:t xml:space="preserve"> </w:t>
      </w:r>
      <w:r>
        <w:rPr>
          <w:sz w:val="24"/>
        </w:rPr>
        <w:t>способствовать решению обозначенных в ней задач;</w:t>
      </w:r>
    </w:p>
    <w:p w:rsidR="00380BFF" w:rsidRDefault="00506764">
      <w:pPr>
        <w:pStyle w:val="a5"/>
        <w:numPr>
          <w:ilvl w:val="0"/>
          <w:numId w:val="6"/>
        </w:numPr>
        <w:tabs>
          <w:tab w:val="left" w:pos="566"/>
        </w:tabs>
        <w:spacing w:before="4" w:line="235" w:lineRule="auto"/>
        <w:ind w:right="428"/>
        <w:rPr>
          <w:sz w:val="24"/>
        </w:rPr>
      </w:pPr>
      <w:r>
        <w:rPr>
          <w:sz w:val="24"/>
        </w:rPr>
        <w:t>Программа повышения</w:t>
      </w:r>
      <w:r>
        <w:rPr>
          <w:spacing w:val="28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9"/>
          <w:sz w:val="24"/>
        </w:rPr>
        <w:t xml:space="preserve"> </w:t>
      </w:r>
      <w:r>
        <w:rPr>
          <w:sz w:val="24"/>
        </w:rPr>
        <w:t>потенциала семей</w:t>
      </w:r>
      <w:r>
        <w:rPr>
          <w:spacing w:val="29"/>
          <w:sz w:val="24"/>
        </w:rPr>
        <w:t xml:space="preserve"> </w:t>
      </w:r>
      <w:r>
        <w:rPr>
          <w:sz w:val="24"/>
        </w:rPr>
        <w:t>предполагает</w:t>
      </w:r>
      <w:r>
        <w:rPr>
          <w:spacing w:val="29"/>
          <w:sz w:val="24"/>
        </w:rPr>
        <w:t xml:space="preserve"> </w:t>
      </w:r>
      <w:r>
        <w:rPr>
          <w:sz w:val="24"/>
        </w:rPr>
        <w:t>вариативность</w:t>
      </w:r>
      <w:r>
        <w:rPr>
          <w:spacing w:val="29"/>
          <w:sz w:val="24"/>
        </w:rPr>
        <w:t xml:space="preserve"> </w:t>
      </w:r>
      <w:r>
        <w:rPr>
          <w:sz w:val="24"/>
        </w:rPr>
        <w:t>использования содержания, форм и методов работы на занятии.</w:t>
      </w:r>
    </w:p>
    <w:p w:rsidR="00380BFF" w:rsidRDefault="00506764">
      <w:pPr>
        <w:pStyle w:val="a5"/>
        <w:numPr>
          <w:ilvl w:val="0"/>
          <w:numId w:val="6"/>
        </w:numPr>
        <w:tabs>
          <w:tab w:val="left" w:pos="566"/>
        </w:tabs>
        <w:spacing w:before="7" w:line="237" w:lineRule="auto"/>
        <w:ind w:right="428"/>
        <w:rPr>
          <w:sz w:val="24"/>
        </w:rPr>
      </w:pPr>
      <w:r>
        <w:rPr>
          <w:sz w:val="24"/>
        </w:rPr>
        <w:t>Отличительной особенностью Программы просвещения родителей является компетентностный подход, включающий повышение уровня родительских компетенций (таблица 1).</w:t>
      </w:r>
    </w:p>
    <w:p w:rsidR="00380BFF" w:rsidRDefault="00380BFF">
      <w:pPr>
        <w:pStyle w:val="a3"/>
        <w:spacing w:before="55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8"/>
        <w:gridCol w:w="12192"/>
      </w:tblGrid>
      <w:tr w:rsidR="00380BFF" w:rsidTr="00506764">
        <w:trPr>
          <w:trHeight w:val="959"/>
        </w:trPr>
        <w:tc>
          <w:tcPr>
            <w:tcW w:w="2548" w:type="dxa"/>
          </w:tcPr>
          <w:p w:rsidR="00506764" w:rsidRDefault="00506764">
            <w:pPr>
              <w:pStyle w:val="TableParagraph"/>
              <w:ind w:left="530" w:right="166" w:hanging="344"/>
              <w:rPr>
                <w:b/>
                <w:i/>
                <w:spacing w:val="-13"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Педагогическая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</w:p>
          <w:p w:rsidR="00380BFF" w:rsidRDefault="00506764">
            <w:pPr>
              <w:pStyle w:val="TableParagraph"/>
              <w:ind w:left="530" w:right="166" w:hanging="34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12192" w:type="dxa"/>
          </w:tcPr>
          <w:p w:rsidR="00380BFF" w:rsidRDefault="00506764" w:rsidP="00E85725">
            <w:pPr>
              <w:pStyle w:val="TableParagraph"/>
              <w:spacing w:line="226" w:lineRule="exact"/>
              <w:ind w:left="2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44"/>
                <w:sz w:val="24"/>
              </w:rPr>
              <w:t xml:space="preserve">  </w:t>
            </w:r>
            <w:r>
              <w:rPr>
                <w:sz w:val="24"/>
              </w:rPr>
              <w:t>качества</w:t>
            </w:r>
            <w:r>
              <w:rPr>
                <w:spacing w:val="47"/>
                <w:sz w:val="24"/>
              </w:rPr>
              <w:t xml:space="preserve">  </w:t>
            </w:r>
            <w:r>
              <w:rPr>
                <w:sz w:val="24"/>
              </w:rPr>
              <w:t>действий</w:t>
            </w:r>
            <w:r>
              <w:rPr>
                <w:spacing w:val="46"/>
                <w:sz w:val="24"/>
              </w:rPr>
              <w:t xml:space="preserve">  </w:t>
            </w:r>
            <w:r>
              <w:rPr>
                <w:sz w:val="24"/>
              </w:rPr>
              <w:t>родителей,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эф</w:t>
            </w:r>
            <w:r>
              <w:rPr>
                <w:sz w:val="24"/>
              </w:rPr>
              <w:t>фективное решение задач, связанных с воспитанием и развитием ребенка раннего возраста в условиях семьи с учетом его возрастных и личностных особенностей.</w:t>
            </w:r>
          </w:p>
        </w:tc>
      </w:tr>
      <w:tr w:rsidR="00380BFF" w:rsidTr="00506764">
        <w:trPr>
          <w:trHeight w:val="1681"/>
        </w:trPr>
        <w:tc>
          <w:tcPr>
            <w:tcW w:w="2548" w:type="dxa"/>
          </w:tcPr>
          <w:p w:rsidR="00506764" w:rsidRDefault="00506764">
            <w:pPr>
              <w:pStyle w:val="TableParagraph"/>
              <w:spacing w:before="1"/>
              <w:ind w:left="662" w:right="124" w:hanging="521"/>
              <w:rPr>
                <w:b/>
              </w:rPr>
            </w:pPr>
            <w:r>
              <w:rPr>
                <w:b/>
              </w:rPr>
              <w:lastRenderedPageBreak/>
              <w:t>Психологическая</w:t>
            </w:r>
          </w:p>
          <w:p w:rsidR="00380BFF" w:rsidRDefault="00506764">
            <w:pPr>
              <w:pStyle w:val="TableParagraph"/>
              <w:spacing w:before="1"/>
              <w:ind w:left="662" w:right="124" w:hanging="521"/>
              <w:rPr>
                <w:b/>
              </w:rPr>
            </w:pP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ком</w:t>
            </w:r>
            <w:r>
              <w:rPr>
                <w:b/>
                <w:spacing w:val="-2"/>
              </w:rPr>
              <w:t>петентность</w:t>
            </w:r>
          </w:p>
        </w:tc>
        <w:tc>
          <w:tcPr>
            <w:tcW w:w="12192" w:type="dxa"/>
          </w:tcPr>
          <w:p w:rsidR="00380BFF" w:rsidRDefault="00506764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</w:tabs>
              <w:spacing w:line="208" w:lineRule="auto"/>
              <w:ind w:right="237" w:firstLine="0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психологических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типичных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возникающих в реальных ситуациях семейной жизни и детско-родительских отношениях;</w:t>
            </w:r>
          </w:p>
          <w:p w:rsidR="00380BFF" w:rsidRDefault="00506764">
            <w:pPr>
              <w:pStyle w:val="TableParagraph"/>
              <w:numPr>
                <w:ilvl w:val="0"/>
                <w:numId w:val="7"/>
              </w:numPr>
              <w:tabs>
                <w:tab w:val="left" w:pos="325"/>
              </w:tabs>
              <w:spacing w:line="208" w:lineRule="auto"/>
              <w:ind w:right="234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 родителями основами психологических знаний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 воз</w:t>
            </w:r>
            <w:r>
              <w:rPr>
                <w:spacing w:val="-2"/>
                <w:sz w:val="24"/>
              </w:rPr>
              <w:t>растных особенностях развития 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 возраста,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</w:t>
            </w:r>
            <w:r>
              <w:rPr>
                <w:sz w:val="24"/>
              </w:rPr>
              <w:t>мировании личности, развитии способностей детей;</w:t>
            </w:r>
          </w:p>
          <w:p w:rsidR="00380BFF" w:rsidRDefault="00506764">
            <w:pPr>
              <w:pStyle w:val="TableParagraph"/>
              <w:numPr>
                <w:ilvl w:val="0"/>
                <w:numId w:val="7"/>
              </w:numPr>
              <w:tabs>
                <w:tab w:val="left" w:pos="308"/>
              </w:tabs>
              <w:spacing w:line="240" w:lineRule="exact"/>
              <w:ind w:left="110" w:right="96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родителями благоприятной психологической среды для развития личности ребенка с использованием жизненного опыта, основ психологических знаний, общепризнанных ценностей.</w:t>
            </w:r>
          </w:p>
        </w:tc>
      </w:tr>
      <w:tr w:rsidR="00380BFF" w:rsidTr="00506764">
        <w:trPr>
          <w:trHeight w:val="1679"/>
        </w:trPr>
        <w:tc>
          <w:tcPr>
            <w:tcW w:w="2548" w:type="dxa"/>
          </w:tcPr>
          <w:p w:rsidR="00380BFF" w:rsidRDefault="00506764">
            <w:pPr>
              <w:pStyle w:val="TableParagraph"/>
              <w:ind w:left="331" w:right="166" w:hanging="41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 xml:space="preserve">Коммуникативная </w:t>
            </w: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12192" w:type="dxa"/>
          </w:tcPr>
          <w:p w:rsidR="00380BFF" w:rsidRDefault="00506764">
            <w:pPr>
              <w:pStyle w:val="TableParagraph"/>
              <w:numPr>
                <w:ilvl w:val="0"/>
                <w:numId w:val="8"/>
              </w:numPr>
              <w:tabs>
                <w:tab w:val="left" w:pos="282"/>
              </w:tabs>
              <w:spacing w:line="226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навыками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ребенком;</w:t>
            </w:r>
          </w:p>
          <w:p w:rsidR="00380BFF" w:rsidRDefault="00506764">
            <w:pPr>
              <w:pStyle w:val="TableParagraph"/>
              <w:numPr>
                <w:ilvl w:val="0"/>
                <w:numId w:val="8"/>
              </w:numPr>
              <w:tabs>
                <w:tab w:val="left" w:pos="271"/>
              </w:tabs>
              <w:spacing w:before="11" w:line="208" w:lineRule="auto"/>
              <w:ind w:right="241" w:firstLine="141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эффективное взаимодействие с детьми и другими членами семьи;</w:t>
            </w:r>
          </w:p>
          <w:p w:rsidR="00380BFF" w:rsidRDefault="00506764">
            <w:pPr>
              <w:pStyle w:val="TableParagraph"/>
              <w:numPr>
                <w:ilvl w:val="0"/>
                <w:numId w:val="8"/>
              </w:numPr>
              <w:tabs>
                <w:tab w:val="left" w:pos="298"/>
              </w:tabs>
              <w:spacing w:line="208" w:lineRule="auto"/>
              <w:ind w:right="243" w:firstLine="141"/>
              <w:rPr>
                <w:sz w:val="24"/>
              </w:rPr>
            </w:pPr>
            <w:r>
              <w:rPr>
                <w:sz w:val="24"/>
              </w:rPr>
              <w:t>владение коммуникативными навыками, умениями грамотно ра</w:t>
            </w:r>
            <w:r w:rsidR="00E85725">
              <w:rPr>
                <w:sz w:val="24"/>
              </w:rPr>
              <w:t>з</w:t>
            </w:r>
            <w:r>
              <w:rPr>
                <w:sz w:val="24"/>
              </w:rPr>
              <w:t>решать семейные конфликты и напряженные ситуации;</w:t>
            </w:r>
          </w:p>
          <w:p w:rsidR="00380BFF" w:rsidRDefault="00506764">
            <w:pPr>
              <w:pStyle w:val="TableParagraph"/>
              <w:numPr>
                <w:ilvl w:val="0"/>
                <w:numId w:val="8"/>
              </w:numPr>
              <w:tabs>
                <w:tab w:val="left" w:pos="238"/>
              </w:tabs>
              <w:spacing w:line="240" w:lineRule="exact"/>
              <w:ind w:left="110" w:right="92" w:firstLine="0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детско-родительских отношениях.</w:t>
            </w:r>
          </w:p>
        </w:tc>
      </w:tr>
      <w:tr w:rsidR="00380BFF" w:rsidTr="00506764">
        <w:trPr>
          <w:trHeight w:val="719"/>
        </w:trPr>
        <w:tc>
          <w:tcPr>
            <w:tcW w:w="2548" w:type="dxa"/>
          </w:tcPr>
          <w:p w:rsidR="00380BFF" w:rsidRDefault="00506764">
            <w:pPr>
              <w:pStyle w:val="TableParagraph"/>
              <w:ind w:left="331" w:right="124"/>
              <w:rPr>
                <w:b/>
                <w:i/>
                <w:sz w:val="24"/>
              </w:rPr>
            </w:pPr>
            <w:r>
              <w:rPr>
                <w:b/>
                <w:i/>
                <w:spacing w:val="-4"/>
                <w:sz w:val="24"/>
              </w:rPr>
              <w:t>Информационная компетентность</w:t>
            </w:r>
          </w:p>
        </w:tc>
        <w:tc>
          <w:tcPr>
            <w:tcW w:w="12192" w:type="dxa"/>
          </w:tcPr>
          <w:p w:rsidR="00380BFF" w:rsidRDefault="00506764" w:rsidP="00E85725">
            <w:pPr>
              <w:pStyle w:val="TableParagraph"/>
              <w:spacing w:line="208" w:lineRule="auto"/>
              <w:ind w:left="144"/>
              <w:rPr>
                <w:sz w:val="24"/>
              </w:rPr>
            </w:pPr>
            <w:r>
              <w:rPr>
                <w:sz w:val="24"/>
              </w:rPr>
              <w:t>- повышение информационной компетентности родителей, обеспечивающей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эффективное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оценку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поступа</w:t>
            </w:r>
            <w:r>
              <w:rPr>
                <w:sz w:val="24"/>
              </w:rPr>
              <w:t>ющей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информационное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пространство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массовой</w:t>
            </w:r>
          </w:p>
        </w:tc>
      </w:tr>
      <w:tr w:rsidR="00380BFF" w:rsidTr="00506764">
        <w:trPr>
          <w:trHeight w:val="1256"/>
        </w:trPr>
        <w:tc>
          <w:tcPr>
            <w:tcW w:w="2548" w:type="dxa"/>
          </w:tcPr>
          <w:p w:rsidR="00380BFF" w:rsidRDefault="00380BFF">
            <w:pPr>
              <w:pStyle w:val="TableParagraph"/>
            </w:pPr>
          </w:p>
        </w:tc>
        <w:tc>
          <w:tcPr>
            <w:tcW w:w="12192" w:type="dxa"/>
          </w:tcPr>
          <w:p w:rsidR="00380BFF" w:rsidRDefault="00506764">
            <w:pPr>
              <w:pStyle w:val="TableParagraph"/>
              <w:spacing w:line="226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информации,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источников;</w:t>
            </w:r>
          </w:p>
          <w:p w:rsidR="00380BFF" w:rsidRDefault="00506764">
            <w:pPr>
              <w:pStyle w:val="TableParagraph"/>
              <w:numPr>
                <w:ilvl w:val="0"/>
                <w:numId w:val="9"/>
              </w:numPr>
              <w:tabs>
                <w:tab w:val="left" w:pos="284"/>
              </w:tabs>
              <w:spacing w:before="11" w:line="208" w:lineRule="auto"/>
              <w:ind w:right="235" w:firstLine="0"/>
              <w:jc w:val="both"/>
              <w:rPr>
                <w:sz w:val="24"/>
              </w:rPr>
            </w:pPr>
            <w:r>
              <w:rPr>
                <w:sz w:val="24"/>
              </w:rPr>
              <w:t>эффективный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поиск,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информации, 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адаптация к восприятию ребенком;</w:t>
            </w:r>
          </w:p>
          <w:p w:rsidR="00380BFF" w:rsidRDefault="00506764">
            <w:pPr>
              <w:pStyle w:val="TableParagraph"/>
              <w:numPr>
                <w:ilvl w:val="0"/>
                <w:numId w:val="9"/>
              </w:numPr>
              <w:tabs>
                <w:tab w:val="left" w:pos="294"/>
              </w:tabs>
              <w:spacing w:line="208" w:lineRule="auto"/>
              <w:ind w:right="243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отбор и синтез информации в соответствии с системой приоритетов, ориентированных на физическое и психическое здоровье ре</w:t>
            </w:r>
            <w:r>
              <w:rPr>
                <w:spacing w:val="-2"/>
                <w:sz w:val="24"/>
              </w:rPr>
              <w:t>бенка;</w:t>
            </w:r>
          </w:p>
          <w:p w:rsidR="00380BFF" w:rsidRDefault="00506764">
            <w:pPr>
              <w:pStyle w:val="TableParagraph"/>
              <w:numPr>
                <w:ilvl w:val="0"/>
                <w:numId w:val="9"/>
              </w:numPr>
              <w:tabs>
                <w:tab w:val="left" w:pos="248"/>
              </w:tabs>
              <w:spacing w:line="223" w:lineRule="exact"/>
              <w:ind w:left="248" w:hanging="13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владение навыками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информационной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этики.</w:t>
            </w:r>
          </w:p>
        </w:tc>
      </w:tr>
      <w:tr w:rsidR="00380BFF" w:rsidTr="00506764">
        <w:trPr>
          <w:trHeight w:val="982"/>
        </w:trPr>
        <w:tc>
          <w:tcPr>
            <w:tcW w:w="2548" w:type="dxa"/>
          </w:tcPr>
          <w:p w:rsidR="00506764" w:rsidRDefault="00506764">
            <w:pPr>
              <w:pStyle w:val="TableParagraph"/>
              <w:ind w:left="650" w:right="374" w:hanging="257"/>
              <w:rPr>
                <w:b/>
                <w:i/>
                <w:spacing w:val="-13"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Правовая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</w:p>
          <w:p w:rsidR="00380BFF" w:rsidRDefault="00506764" w:rsidP="00506764">
            <w:pPr>
              <w:pStyle w:val="TableParagraph"/>
              <w:ind w:right="374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компетентность</w:t>
            </w:r>
          </w:p>
        </w:tc>
        <w:tc>
          <w:tcPr>
            <w:tcW w:w="12192" w:type="dxa"/>
          </w:tcPr>
          <w:p w:rsidR="00380BFF" w:rsidRDefault="00506764" w:rsidP="00E85725">
            <w:pPr>
              <w:pStyle w:val="TableParagraph"/>
              <w:spacing w:line="226" w:lineRule="exact"/>
              <w:ind w:left="11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правовой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обеспечивающей</w:t>
            </w:r>
            <w:r>
              <w:rPr>
                <w:spacing w:val="-5"/>
                <w:sz w:val="24"/>
              </w:rPr>
              <w:t xml:space="preserve"> вы</w:t>
            </w:r>
            <w:r>
              <w:rPr>
                <w:sz w:val="24"/>
              </w:rPr>
              <w:t>сокий уровень правовой культуры в семейной жизни и детско-родительских отношениях, основанный на знании международного, 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законодательства,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регулирующего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сфере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брака, защиты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прав ребенка,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вания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</w:tbl>
    <w:p w:rsidR="00380BFF" w:rsidRDefault="00506764">
      <w:pPr>
        <w:spacing w:before="265"/>
        <w:ind w:left="282" w:firstLine="708"/>
        <w:rPr>
          <w:b/>
          <w:sz w:val="24"/>
        </w:rPr>
      </w:pPr>
      <w:r>
        <w:rPr>
          <w:sz w:val="24"/>
        </w:rPr>
        <w:t>Программа родительского</w:t>
      </w:r>
      <w:r>
        <w:rPr>
          <w:spacing w:val="3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30"/>
          <w:sz w:val="24"/>
        </w:rPr>
        <w:t xml:space="preserve"> </w:t>
      </w:r>
      <w:r>
        <w:rPr>
          <w:i/>
          <w:sz w:val="24"/>
        </w:rPr>
        <w:t>будет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результативной</w:t>
      </w:r>
      <w:r>
        <w:rPr>
          <w:i/>
          <w:spacing w:val="31"/>
          <w:sz w:val="24"/>
        </w:rPr>
        <w:t xml:space="preserve"> </w:t>
      </w: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соблюдении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следующих </w:t>
      </w:r>
      <w:r>
        <w:rPr>
          <w:b/>
          <w:sz w:val="24"/>
        </w:rPr>
        <w:t>условий:</w:t>
      </w:r>
    </w:p>
    <w:p w:rsidR="00380BFF" w:rsidRDefault="00506764">
      <w:pPr>
        <w:pStyle w:val="a5"/>
        <w:numPr>
          <w:ilvl w:val="1"/>
          <w:numId w:val="6"/>
        </w:numPr>
        <w:tabs>
          <w:tab w:val="left" w:pos="1857"/>
        </w:tabs>
        <w:spacing w:before="3"/>
        <w:ind w:left="1857" w:hanging="866"/>
        <w:rPr>
          <w:sz w:val="24"/>
        </w:rPr>
      </w:pPr>
      <w:r>
        <w:rPr>
          <w:sz w:val="24"/>
        </w:rPr>
        <w:t>индивидуальный</w:t>
      </w:r>
      <w:r>
        <w:rPr>
          <w:spacing w:val="-13"/>
          <w:sz w:val="24"/>
        </w:rPr>
        <w:t xml:space="preserve"> </w:t>
      </w:r>
      <w:r>
        <w:rPr>
          <w:sz w:val="24"/>
        </w:rPr>
        <w:t>подход</w:t>
      </w:r>
      <w:r>
        <w:rPr>
          <w:spacing w:val="-10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-7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23"/>
          <w:sz w:val="24"/>
        </w:rPr>
        <w:t xml:space="preserve"> </w:t>
      </w:r>
      <w:r>
        <w:rPr>
          <w:spacing w:val="-2"/>
          <w:sz w:val="24"/>
        </w:rPr>
        <w:t>ребенку;</w:t>
      </w:r>
    </w:p>
    <w:p w:rsidR="00380BFF" w:rsidRDefault="00506764">
      <w:pPr>
        <w:pStyle w:val="a5"/>
        <w:numPr>
          <w:ilvl w:val="1"/>
          <w:numId w:val="6"/>
        </w:numPr>
        <w:tabs>
          <w:tab w:val="left" w:pos="1857"/>
        </w:tabs>
        <w:spacing w:before="36" w:line="242" w:lineRule="auto"/>
        <w:ind w:right="425" w:firstLine="708"/>
        <w:rPr>
          <w:sz w:val="24"/>
        </w:rPr>
      </w:pPr>
      <w:r>
        <w:rPr>
          <w:sz w:val="24"/>
        </w:rPr>
        <w:t>«открытость»</w:t>
      </w:r>
      <w:r>
        <w:rPr>
          <w:spacing w:val="30"/>
          <w:sz w:val="24"/>
        </w:rPr>
        <w:t xml:space="preserve"> </w:t>
      </w:r>
      <w:r>
        <w:rPr>
          <w:sz w:val="24"/>
        </w:rPr>
        <w:t>семьи</w:t>
      </w:r>
      <w:r>
        <w:rPr>
          <w:spacing w:val="38"/>
          <w:sz w:val="24"/>
        </w:rPr>
        <w:t xml:space="preserve"> </w:t>
      </w:r>
      <w:r>
        <w:rPr>
          <w:sz w:val="24"/>
        </w:rPr>
        <w:t>как</w:t>
      </w:r>
      <w:r>
        <w:rPr>
          <w:spacing w:val="38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37"/>
          <w:sz w:val="24"/>
        </w:rPr>
        <w:t xml:space="preserve"> </w:t>
      </w:r>
      <w:r>
        <w:rPr>
          <w:sz w:val="24"/>
        </w:rPr>
        <w:t>подразумевающая</w:t>
      </w:r>
      <w:r>
        <w:rPr>
          <w:spacing w:val="37"/>
          <w:sz w:val="24"/>
        </w:rPr>
        <w:t xml:space="preserve"> </w:t>
      </w:r>
      <w:r>
        <w:rPr>
          <w:sz w:val="24"/>
        </w:rPr>
        <w:t>разнообразие</w:t>
      </w:r>
      <w:r>
        <w:rPr>
          <w:spacing w:val="40"/>
          <w:sz w:val="24"/>
        </w:rPr>
        <w:t xml:space="preserve"> </w:t>
      </w:r>
      <w:r>
        <w:rPr>
          <w:sz w:val="24"/>
        </w:rPr>
        <w:t>социальных связей вне семьи;</w:t>
      </w:r>
    </w:p>
    <w:p w:rsidR="00380BFF" w:rsidRDefault="00506764">
      <w:pPr>
        <w:pStyle w:val="a5"/>
        <w:numPr>
          <w:ilvl w:val="1"/>
          <w:numId w:val="6"/>
        </w:numPr>
        <w:tabs>
          <w:tab w:val="left" w:pos="1857"/>
          <w:tab w:val="left" w:pos="3226"/>
          <w:tab w:val="left" w:pos="3552"/>
          <w:tab w:val="left" w:pos="5000"/>
          <w:tab w:val="left" w:pos="8048"/>
          <w:tab w:val="left" w:pos="9589"/>
        </w:tabs>
        <w:spacing w:line="242" w:lineRule="auto"/>
        <w:ind w:left="333" w:right="495" w:firstLine="657"/>
        <w:rPr>
          <w:sz w:val="24"/>
        </w:rPr>
      </w:pPr>
      <w:r>
        <w:rPr>
          <w:spacing w:val="-2"/>
          <w:sz w:val="24"/>
        </w:rPr>
        <w:t>вовлечение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совместную</w:t>
      </w:r>
      <w:r>
        <w:rPr>
          <w:sz w:val="24"/>
        </w:rPr>
        <w:tab/>
        <w:t>деятельность: совместные</w:t>
      </w:r>
      <w:r>
        <w:rPr>
          <w:sz w:val="24"/>
        </w:rPr>
        <w:tab/>
      </w:r>
      <w:r>
        <w:rPr>
          <w:spacing w:val="-2"/>
          <w:sz w:val="24"/>
        </w:rPr>
        <w:t>мероприятия</w:t>
      </w:r>
      <w:r>
        <w:rPr>
          <w:sz w:val="24"/>
        </w:rPr>
        <w:tab/>
      </w:r>
      <w:r>
        <w:rPr>
          <w:spacing w:val="-2"/>
          <w:sz w:val="24"/>
        </w:rPr>
        <w:t>детей взрослых.</w:t>
      </w:r>
    </w:p>
    <w:p w:rsidR="00380BFF" w:rsidRDefault="00506764">
      <w:pPr>
        <w:spacing w:before="270" w:line="274" w:lineRule="exact"/>
        <w:ind w:left="991"/>
        <w:jc w:val="both"/>
        <w:rPr>
          <w:sz w:val="24"/>
        </w:rPr>
      </w:pPr>
      <w:r>
        <w:rPr>
          <w:i/>
          <w:sz w:val="24"/>
        </w:rPr>
        <w:t>Адресатами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 xml:space="preserve">получения </w:t>
      </w:r>
      <w:r>
        <w:rPr>
          <w:sz w:val="24"/>
        </w:rPr>
        <w:t>помощи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380BFF" w:rsidRDefault="00506764">
      <w:pPr>
        <w:pStyle w:val="a5"/>
        <w:numPr>
          <w:ilvl w:val="1"/>
          <w:numId w:val="5"/>
        </w:numPr>
        <w:tabs>
          <w:tab w:val="left" w:pos="1852"/>
        </w:tabs>
        <w:spacing w:line="242" w:lineRule="auto"/>
        <w:ind w:right="431" w:firstLine="708"/>
        <w:jc w:val="both"/>
        <w:rPr>
          <w:sz w:val="24"/>
        </w:rPr>
      </w:pPr>
      <w:r>
        <w:rPr>
          <w:sz w:val="24"/>
        </w:rPr>
        <w:t>родители (законные представители) детей от 1,5 лет до 8 лет, обеспечивающие получение детьми дошкольного образования в форме семейного образования;</w:t>
      </w:r>
    </w:p>
    <w:p w:rsidR="00380BFF" w:rsidRDefault="00506764">
      <w:pPr>
        <w:pStyle w:val="a5"/>
        <w:numPr>
          <w:ilvl w:val="1"/>
          <w:numId w:val="5"/>
        </w:numPr>
        <w:tabs>
          <w:tab w:val="left" w:pos="1852"/>
        </w:tabs>
        <w:spacing w:before="50" w:line="232" w:lineRule="auto"/>
        <w:ind w:right="424" w:firstLine="708"/>
        <w:jc w:val="both"/>
      </w:pPr>
      <w:r>
        <w:rPr>
          <w:sz w:val="24"/>
        </w:rPr>
        <w:t>родители (законные представители) с детьми дошкольного возраста, в том числе от</w:t>
      </w:r>
      <w:r>
        <w:rPr>
          <w:spacing w:val="-15"/>
          <w:sz w:val="24"/>
        </w:rPr>
        <w:t xml:space="preserve"> </w:t>
      </w:r>
      <w:r>
        <w:rPr>
          <w:sz w:val="24"/>
        </w:rPr>
        <w:t>1,5</w:t>
      </w:r>
      <w:r>
        <w:rPr>
          <w:spacing w:val="-7"/>
          <w:sz w:val="24"/>
        </w:rPr>
        <w:t xml:space="preserve"> </w:t>
      </w:r>
      <w:r>
        <w:rPr>
          <w:sz w:val="24"/>
        </w:rPr>
        <w:t>лет</w:t>
      </w:r>
      <w:r>
        <w:rPr>
          <w:spacing w:val="40"/>
          <w:sz w:val="24"/>
        </w:rPr>
        <w:t xml:space="preserve"> </w:t>
      </w:r>
      <w:r>
        <w:t>до</w:t>
      </w:r>
      <w:r>
        <w:rPr>
          <w:spacing w:val="40"/>
        </w:rPr>
        <w:t xml:space="preserve"> </w:t>
      </w:r>
      <w:r>
        <w:t>8</w:t>
      </w:r>
      <w:r>
        <w:rPr>
          <w:spacing w:val="40"/>
        </w:rPr>
        <w:t xml:space="preserve"> </w:t>
      </w:r>
      <w:r>
        <w:t>лет,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получающие</w:t>
      </w:r>
      <w:r>
        <w:rPr>
          <w:spacing w:val="-7"/>
        </w:rPr>
        <w:t xml:space="preserve"> </w:t>
      </w:r>
      <w:r>
        <w:t>услуги</w:t>
      </w:r>
      <w:r>
        <w:rPr>
          <w:spacing w:val="-8"/>
        </w:rPr>
        <w:t xml:space="preserve"> </w:t>
      </w:r>
      <w:r>
        <w:t>дошкольного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8"/>
        </w:rPr>
        <w:t xml:space="preserve"> </w:t>
      </w:r>
      <w:r>
        <w:t>организации;</w:t>
      </w:r>
    </w:p>
    <w:p w:rsidR="00380BFF" w:rsidRDefault="00506764">
      <w:pPr>
        <w:pStyle w:val="a5"/>
        <w:numPr>
          <w:ilvl w:val="1"/>
          <w:numId w:val="5"/>
        </w:numPr>
        <w:tabs>
          <w:tab w:val="left" w:pos="1857"/>
        </w:tabs>
        <w:spacing w:before="65"/>
        <w:ind w:right="429" w:firstLine="708"/>
        <w:jc w:val="both"/>
        <w:rPr>
          <w:sz w:val="24"/>
        </w:rPr>
      </w:pPr>
      <w:r>
        <w:rPr>
          <w:sz w:val="24"/>
        </w:rPr>
        <w:t xml:space="preserve">родители (законные представители) детей дошкольного возраста, в том числе от 1,5 лет до 8 лет, получающие услуги дошкольного образования в дошкольной образовательной </w:t>
      </w:r>
      <w:r>
        <w:rPr>
          <w:spacing w:val="-2"/>
          <w:sz w:val="24"/>
        </w:rPr>
        <w:t>организации;</w:t>
      </w:r>
    </w:p>
    <w:p w:rsidR="00380BFF" w:rsidRDefault="00506764">
      <w:pPr>
        <w:pStyle w:val="a5"/>
        <w:numPr>
          <w:ilvl w:val="1"/>
          <w:numId w:val="5"/>
        </w:numPr>
        <w:tabs>
          <w:tab w:val="left" w:pos="1857"/>
        </w:tabs>
        <w:spacing w:before="2"/>
        <w:ind w:left="1857" w:hanging="8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возраста.</w:t>
      </w:r>
    </w:p>
    <w:p w:rsidR="00380BFF" w:rsidRDefault="00506764">
      <w:pPr>
        <w:pStyle w:val="a5"/>
        <w:numPr>
          <w:ilvl w:val="1"/>
          <w:numId w:val="5"/>
        </w:numPr>
        <w:tabs>
          <w:tab w:val="left" w:pos="1721"/>
        </w:tabs>
        <w:spacing w:before="44" w:line="237" w:lineRule="auto"/>
        <w:ind w:right="422" w:firstLine="708"/>
        <w:jc w:val="both"/>
        <w:rPr>
          <w:sz w:val="24"/>
        </w:rPr>
      </w:pPr>
      <w:r>
        <w:rPr>
          <w:sz w:val="24"/>
        </w:rPr>
        <w:lastRenderedPageBreak/>
        <w:t>родители</w:t>
      </w:r>
      <w:r>
        <w:rPr>
          <w:spacing w:val="-4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образовательными потребностями.</w:t>
      </w:r>
    </w:p>
    <w:p w:rsidR="00380BFF" w:rsidRDefault="00506764">
      <w:pPr>
        <w:pStyle w:val="2"/>
        <w:spacing w:before="70"/>
        <w:ind w:left="3219"/>
        <w:jc w:val="both"/>
      </w:pPr>
      <w:r>
        <w:t>1.</w:t>
      </w:r>
      <w:r>
        <w:rPr>
          <w:spacing w:val="75"/>
        </w:rPr>
        <w:t xml:space="preserve">    </w:t>
      </w:r>
      <w:r>
        <w:t>Содержательный</w:t>
      </w:r>
      <w:r>
        <w:rPr>
          <w:spacing w:val="28"/>
        </w:rPr>
        <w:t xml:space="preserve"> </w:t>
      </w:r>
      <w:r>
        <w:t>раздел</w:t>
      </w:r>
      <w:r>
        <w:rPr>
          <w:spacing w:val="29"/>
        </w:rPr>
        <w:t xml:space="preserve"> </w:t>
      </w:r>
      <w:r>
        <w:rPr>
          <w:spacing w:val="-2"/>
        </w:rPr>
        <w:t>программы</w:t>
      </w:r>
    </w:p>
    <w:p w:rsidR="00380BFF" w:rsidRDefault="00506764">
      <w:pPr>
        <w:pStyle w:val="a5"/>
        <w:numPr>
          <w:ilvl w:val="0"/>
          <w:numId w:val="1"/>
        </w:numPr>
        <w:tabs>
          <w:tab w:val="left" w:pos="1170"/>
        </w:tabs>
        <w:spacing w:before="3" w:line="272" w:lineRule="exact"/>
        <w:ind w:left="1170" w:hanging="179"/>
        <w:jc w:val="both"/>
        <w:rPr>
          <w:b/>
        </w:rPr>
      </w:pPr>
      <w:r>
        <w:rPr>
          <w:b/>
          <w:sz w:val="24"/>
        </w:rPr>
        <w:t>1.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Структура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просвещения</w:t>
      </w:r>
    </w:p>
    <w:p w:rsidR="00380BFF" w:rsidRDefault="00506764">
      <w:pPr>
        <w:pStyle w:val="a3"/>
        <w:spacing w:line="272" w:lineRule="exact"/>
        <w:ind w:left="991"/>
        <w:jc w:val="both"/>
      </w:pPr>
      <w:r>
        <w:t>Для</w:t>
      </w:r>
      <w:r>
        <w:rPr>
          <w:spacing w:val="-18"/>
        </w:rPr>
        <w:t xml:space="preserve"> </w:t>
      </w:r>
      <w:r>
        <w:t>организации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предусмотрено</w:t>
      </w:r>
      <w:r>
        <w:rPr>
          <w:spacing w:val="-6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блока</w:t>
      </w:r>
      <w:r>
        <w:rPr>
          <w:spacing w:val="-15"/>
        </w:rPr>
        <w:t xml:space="preserve"> </w:t>
      </w:r>
      <w:r>
        <w:t>(схема</w:t>
      </w:r>
      <w:r>
        <w:rPr>
          <w:spacing w:val="-15"/>
        </w:rPr>
        <w:t xml:space="preserve"> </w:t>
      </w:r>
      <w:r>
        <w:rPr>
          <w:spacing w:val="-5"/>
        </w:rPr>
        <w:t>1):</w:t>
      </w:r>
    </w:p>
    <w:p w:rsidR="00380BFF" w:rsidRDefault="00380BFF">
      <w:pPr>
        <w:pStyle w:val="a3"/>
        <w:spacing w:before="83"/>
        <w:ind w:left="0"/>
      </w:pPr>
    </w:p>
    <w:p w:rsidR="00380BFF" w:rsidRDefault="00506764">
      <w:pPr>
        <w:spacing w:before="1"/>
        <w:ind w:left="576"/>
        <w:jc w:val="center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9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80BFF" w:rsidRDefault="00777CEE">
      <w:pPr>
        <w:pStyle w:val="a3"/>
        <w:spacing w:before="9"/>
        <w:ind w:left="0"/>
        <w:rPr>
          <w:i/>
          <w:sz w:val="15"/>
        </w:rPr>
      </w:pPr>
      <w:r>
        <w:rPr>
          <w:i/>
          <w:noProof/>
          <w:sz w:val="15"/>
        </w:rPr>
        <w:pict>
          <v:group id="Group 2" o:spid="_x0000_s1026" style="position:absolute;margin-left:87.35pt;margin-top:10.25pt;width:130.6pt;height:81.5pt;z-index:-251618304;mso-wrap-distance-left:0;mso-wrap-distance-right:0;mso-position-horizontal-relative:page" coordsize="16586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 3" o:spid="_x0000_s1027" type="#_x0000_t75" style="position:absolute;width:16581;height:10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">
              <v:imagedata r:id="rId11" o:title=""/>
            </v:shape>
            <v:shape id="Graphic 4" o:spid="_x0000_s1028" style="position:absolute;left:502;top:274;width:15545;height:9328;visibility:visible;mso-wrap-style:square;v-text-anchor:top" coordsize="155448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" path="m1461135,l93383,,57175,6985,27317,27304,7620,57150,,93345,,839343r7620,36830l27317,905382r29858,20320l93383,932688r1367752,l1497965,925702r29210,-20320l1547495,876173r6985,-36830l1554480,93345r-6985,-36195l1527175,27304,1497965,6985,1461135,xe" fillcolor="#80609f" stroked="f">
              <v:path arrowok="t"/>
            </v:shape>
            <v:shape id="Graphic 5" o:spid="_x0000_s1029" style="position:absolute;left:525;top:297;width:15545;height:9328;visibility:visible;mso-wrap-style:square;v-text-anchor:top" coordsize="155448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" path="m,93345l7619,57150,27317,27305,57175,6985,93383,,1461135,r36829,6985l1527175,27305r20320,29845l1554480,93345r,745998l1547495,876173r-20320,29210l1497964,925703r-36829,6985l93383,932688,57175,925703,27317,905383,7619,876173,,839343,,93345xe" filled="f" strokecolor="white" strokeweight="3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width:16586;height:10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<v:textbox inset="0,0,0,0">
                <w:txbxContent>
                  <w:p w:rsidR="00273B2B" w:rsidRDefault="00273B2B">
                    <w:pPr>
                      <w:spacing w:before="244"/>
                      <w:rPr>
                        <w:i/>
                        <w:sz w:val="24"/>
                      </w:rPr>
                    </w:pPr>
                  </w:p>
                  <w:p w:rsidR="00273B2B" w:rsidRDefault="00273B2B">
                    <w:pPr>
                      <w:spacing w:before="1" w:line="216" w:lineRule="auto"/>
                      <w:ind w:left="1032" w:hanging="754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>Диагностический 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15"/>
        </w:rPr>
        <w:pict>
          <v:group id="Group 7" o:spid="_x0000_s1168" style="position:absolute;margin-left:223.3pt;margin-top:33.65pt;width:30.85pt;height:34.2pt;z-index:-251617280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">
            <v:shape id="Image 8" o:spid="_x0000_s1170" type="#_x0000_t75" style="position:absolute;width:391668;height:4343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">
              <v:imagedata r:id="rId12" o:title=""/>
            </v:shape>
            <v:shape id="Graphic 9" o:spid="_x0000_s1169" style="position:absolute;left:33528;top:4572;width:330835;height:386080;visibility:visible;mso-wrap-style:square;v-text-anchor:top" coordsize="330835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" path="m165100,r,76834l,76834,,308101r165100,l165100,385571,330707,192404,165100,xe" fillcolor="#80609f" stroked="f">
              <v:path arrowok="t"/>
            </v:shape>
            <w10:wrap type="topAndBottom" anchorx="page"/>
          </v:group>
        </w:pict>
      </w:r>
      <w:r>
        <w:rPr>
          <w:i/>
          <w:noProof/>
          <w:sz w:val="15"/>
        </w:rPr>
        <w:pict>
          <v:group id="Group 10" o:spid="_x0000_s1031" style="position:absolute;margin-left:258.6pt;margin-top:10.25pt;width:130.7pt;height:81.5pt;z-index:-251615232;mso-wrap-distance-left:0;mso-wrap-distance-right:0;mso-position-horizontal-relative:page" coordsize="16598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">
            <v:shape id="Image 11" o:spid="_x0000_s1032" type="#_x0000_t75" style="position:absolute;width:16596;height:10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">
              <v:imagedata r:id="rId13" o:title=""/>
            </v:shape>
            <v:shape id="Graphic 12" o:spid="_x0000_s1033" style="position:absolute;left:533;top:274;width:15532;height:9328;visibility:visible;mso-wrap-style:square;v-text-anchor:top" coordsize="155321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" path="m1459611,l93344,,57150,6985,27304,27304,7619,57150,,93345,,839343r7619,36830l27304,905382r29846,20320l93344,932688r1366267,l1495805,925702r29846,-20320l1545336,876173r7619,-36830l1552955,93345r-7619,-36195l1525651,27304,1495805,6985,1459611,xe" fillcolor="#5367b4" stroked="f">
              <v:path arrowok="t"/>
            </v:shape>
            <v:shape id="Graphic 13" o:spid="_x0000_s1034" style="position:absolute;left:541;top:297;width:15532;height:9328;visibility:visible;mso-wrap-style:square;v-text-anchor:top" coordsize="155321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" path="m,93345l7619,57150,27304,27305,57150,6985,93344,,1459611,r36194,6985l1525651,27305r19685,29845l1552955,93345r,745998l1545336,876173r-19685,29210l1495805,925703r-36194,6985l93344,932688,57150,925703,27304,905383,7619,876173,,839343,,93345xe" filled="f" strokecolor="white" strokeweight="3pt">
              <v:path arrowok="t"/>
            </v:shape>
            <v:shape id="Textbox 14" o:spid="_x0000_s1035" type="#_x0000_t202" style="position:absolute;width:16598;height:10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<v:textbox inset="0,0,0,0">
                <w:txbxContent>
                  <w:p w:rsidR="00273B2B" w:rsidRDefault="00273B2B">
                    <w:pPr>
                      <w:spacing w:before="244"/>
                      <w:rPr>
                        <w:i/>
                        <w:sz w:val="24"/>
                      </w:rPr>
                    </w:pPr>
                  </w:p>
                  <w:p w:rsidR="00273B2B" w:rsidRDefault="00273B2B">
                    <w:pPr>
                      <w:spacing w:before="1" w:line="216" w:lineRule="auto"/>
                      <w:ind w:left="1042" w:right="262" w:hanging="793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>Информационный блок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15"/>
        </w:rPr>
        <w:pict>
          <v:group id="Group 15" o:spid="_x0000_s1165" style="position:absolute;margin-left:394.55pt;margin-top:33.65pt;width:30.85pt;height:34.2pt;z-index:-251614208;mso-wrap-distance-left:0;mso-wrap-distance-right:0;mso-position-horizontal-relative:page" coordsize="391795,4343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">
            <v:shape id="Image 16" o:spid="_x0000_s1167" type="#_x0000_t75" style="position:absolute;width:391667;height:43433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">
              <v:imagedata r:id="rId14" o:title=""/>
            </v:shape>
            <v:shape id="Graphic 17" o:spid="_x0000_s1166" style="position:absolute;left:33528;top:4572;width:329565;height:386080;visibility:visible;mso-wrap-style:square;v-text-anchor:top" coordsize="329565,386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" path="m164592,r,76834l,76834,,308101r164592,l164592,385571,329184,192404,164592,xe" fillcolor="#47acc5" stroked="f">
              <v:path arrowok="t"/>
            </v:shape>
            <w10:wrap type="topAndBottom" anchorx="page"/>
          </v:group>
        </w:pict>
      </w:r>
      <w:r>
        <w:rPr>
          <w:i/>
          <w:noProof/>
          <w:sz w:val="15"/>
        </w:rPr>
        <w:pict>
          <v:group id="Group 18" o:spid="_x0000_s1036" style="position:absolute;margin-left:429.95pt;margin-top:10.25pt;width:130.6pt;height:81.5pt;z-index:-251613184;mso-wrap-distance-left:0;mso-wrap-distance-right:0;mso-position-horizontal-relative:page" coordsize="16586,103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">
            <v:shape id="Image 19" o:spid="_x0000_s1037" type="#_x0000_t75" style="position:absolute;width:16581;height:103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">
              <v:imagedata r:id="rId15" o:title=""/>
            </v:shape>
            <v:shape id="Graphic 20" o:spid="_x0000_s1038" style="position:absolute;left:518;top:274;width:15519;height:9328;visibility:visible;mso-wrap-style:square;v-text-anchor:top" coordsize="155194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" path="m1458214,l93217,,56514,6985,27304,27304,6984,57150,,93345,,839343r6984,36830l27304,905382r29210,20320l93217,932688r1364997,l1494282,925702r29844,-20320l1543812,876173r7620,-36830l1551432,93345r-7620,-36195l1524126,27304,1494282,6985,1458214,xe" fillcolor="#47acc5" stroked="f">
              <v:path arrowok="t"/>
            </v:shape>
            <v:shape id="Graphic 21" o:spid="_x0000_s1039" style="position:absolute;left:525;top:297;width:15545;height:9328;visibility:visible;mso-wrap-style:square;v-text-anchor:top" coordsize="1554480,932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" path="m,93345l6984,57150,27304,27305,56514,6985,93471,,1461007,r36322,6985l1527175,27305r19684,29845l1554479,93345r,745998l1546859,876173r-19684,29210l1497329,925703r-36322,6985l93471,932688,56514,925703,27304,905383,6984,876173,,839343,,93345xe" filled="f" strokecolor="white" strokeweight="3pt">
              <v:path arrowok="t"/>
            </v:shape>
            <v:shape id="Textbox 22" o:spid="_x0000_s1040" type="#_x0000_t202" style="position:absolute;width:16586;height:103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spacing w:before="244"/>
                      <w:rPr>
                        <w:i/>
                        <w:sz w:val="24"/>
                      </w:rPr>
                    </w:pPr>
                  </w:p>
                  <w:p w:rsidR="00273B2B" w:rsidRDefault="00273B2B" w:rsidP="00506764">
                    <w:pPr>
                      <w:spacing w:before="1" w:line="216" w:lineRule="auto"/>
                      <w:ind w:left="285"/>
                      <w:rPr>
                        <w:rFonts w:ascii="Cambria" w:hAnsi="Cambria"/>
                        <w:b/>
                        <w:i/>
                        <w:sz w:val="24"/>
                      </w:rPr>
                    </w:pP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>Блок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10"/>
                        <w:sz w:val="24"/>
                      </w:rPr>
                      <w:t xml:space="preserve">   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>сам</w:t>
                    </w:r>
                    <w:proofErr w:type="gramStart"/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>о-</w:t>
                    </w:r>
                    <w:proofErr w:type="gramEnd"/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4"/>
                        <w:sz w:val="24"/>
                      </w:rPr>
                      <w:t xml:space="preserve"> </w:t>
                    </w:r>
                    <w:r>
                      <w:rPr>
                        <w:rFonts w:ascii="Cambria" w:hAnsi="Cambria"/>
                        <w:b/>
                        <w:i/>
                        <w:color w:val="FFFFFF"/>
                        <w:spacing w:val="-2"/>
                        <w:sz w:val="24"/>
                      </w:rPr>
                      <w:t>образования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80BFF" w:rsidRDefault="00380BFF">
      <w:pPr>
        <w:pStyle w:val="a3"/>
        <w:spacing w:before="113"/>
        <w:ind w:left="0"/>
        <w:rPr>
          <w:i/>
        </w:rPr>
      </w:pPr>
    </w:p>
    <w:p w:rsidR="00380BFF" w:rsidRDefault="00506764">
      <w:pPr>
        <w:pStyle w:val="a5"/>
        <w:numPr>
          <w:ilvl w:val="0"/>
          <w:numId w:val="10"/>
        </w:numPr>
        <w:tabs>
          <w:tab w:val="left" w:pos="2126"/>
        </w:tabs>
        <w:ind w:hanging="1135"/>
        <w:rPr>
          <w:b/>
          <w:i/>
          <w:sz w:val="24"/>
        </w:rPr>
      </w:pPr>
      <w:r>
        <w:rPr>
          <w:b/>
          <w:i/>
          <w:spacing w:val="-2"/>
          <w:sz w:val="24"/>
          <w:u w:val="thick" w:color="6C2C9F"/>
        </w:rPr>
        <w:t>Диагностический</w:t>
      </w:r>
      <w:r>
        <w:rPr>
          <w:b/>
          <w:i/>
          <w:spacing w:val="11"/>
          <w:sz w:val="24"/>
          <w:u w:val="thick" w:color="6C2C9F"/>
        </w:rPr>
        <w:t xml:space="preserve"> </w:t>
      </w:r>
      <w:r>
        <w:rPr>
          <w:b/>
          <w:i/>
          <w:spacing w:val="-4"/>
          <w:sz w:val="24"/>
          <w:u w:val="thick" w:color="6C2C9F"/>
        </w:rPr>
        <w:t>блок.</w:t>
      </w:r>
    </w:p>
    <w:p w:rsidR="00380BFF" w:rsidRDefault="00506764">
      <w:pPr>
        <w:pStyle w:val="a3"/>
        <w:spacing w:before="23" w:line="237" w:lineRule="auto"/>
        <w:ind w:left="282" w:right="227" w:firstLine="708"/>
      </w:pPr>
      <w:r>
        <w:rPr>
          <w:i/>
        </w:rPr>
        <w:t>Цель:</w:t>
      </w:r>
      <w:r>
        <w:rPr>
          <w:i/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родителям</w:t>
      </w:r>
      <w:r>
        <w:rPr>
          <w:spacing w:val="-9"/>
        </w:rPr>
        <w:t xml:space="preserve"> </w:t>
      </w:r>
      <w:r>
        <w:t>условий</w:t>
      </w:r>
      <w:r>
        <w:rPr>
          <w:spacing w:val="-12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самоанализа,</w:t>
      </w:r>
      <w:r>
        <w:rPr>
          <w:spacing w:val="-13"/>
        </w:rPr>
        <w:t xml:space="preserve"> </w:t>
      </w:r>
      <w:r>
        <w:t>изучения</w:t>
      </w:r>
      <w:r>
        <w:rPr>
          <w:spacing w:val="-13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семей,</w:t>
      </w:r>
      <w:r>
        <w:rPr>
          <w:spacing w:val="-13"/>
        </w:rPr>
        <w:t xml:space="preserve"> </w:t>
      </w:r>
      <w:r>
        <w:t>своих</w:t>
      </w:r>
      <w:r>
        <w:rPr>
          <w:spacing w:val="-11"/>
        </w:rPr>
        <w:t xml:space="preserve"> </w:t>
      </w:r>
      <w:r>
        <w:t>отношений с ближайшим окружением, укладов семьи, своих знаний по вопросам воспитания детей.</w:t>
      </w:r>
    </w:p>
    <w:p w:rsidR="00380BFF" w:rsidRDefault="00506764">
      <w:pPr>
        <w:pStyle w:val="a3"/>
        <w:spacing w:before="11" w:line="237" w:lineRule="auto"/>
        <w:ind w:left="282" w:firstLine="708"/>
      </w:pPr>
      <w:r>
        <w:t>Результат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рамках</w:t>
      </w:r>
      <w:r>
        <w:rPr>
          <w:spacing w:val="-10"/>
        </w:rPr>
        <w:t xml:space="preserve"> </w:t>
      </w:r>
      <w:r>
        <w:t>этого</w:t>
      </w:r>
      <w:r>
        <w:rPr>
          <w:spacing w:val="-8"/>
        </w:rPr>
        <w:t xml:space="preserve"> </w:t>
      </w:r>
      <w:r>
        <w:t>блока:</w:t>
      </w:r>
      <w:r>
        <w:rPr>
          <w:spacing w:val="-5"/>
        </w:rPr>
        <w:t xml:space="preserve"> </w:t>
      </w:r>
      <w:r>
        <w:t>сформированная</w:t>
      </w:r>
      <w:r>
        <w:rPr>
          <w:spacing w:val="-5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потребность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получении педагогических знаний.</w:t>
      </w:r>
    </w:p>
    <w:p w:rsidR="00380BFF" w:rsidRDefault="00506764">
      <w:pPr>
        <w:pStyle w:val="a3"/>
        <w:spacing w:before="7" w:line="235" w:lineRule="auto"/>
        <w:ind w:left="282" w:firstLine="708"/>
      </w:pPr>
      <w:r>
        <w:t>Работа с родителями в рамках диагностического блока начинается с запроса родителей и заполнения онлайн-анкет.</w:t>
      </w:r>
    </w:p>
    <w:p w:rsidR="00380BFF" w:rsidRDefault="00506764">
      <w:pPr>
        <w:pStyle w:val="a5"/>
        <w:numPr>
          <w:ilvl w:val="0"/>
          <w:numId w:val="10"/>
        </w:numPr>
        <w:tabs>
          <w:tab w:val="left" w:pos="2126"/>
        </w:tabs>
        <w:spacing w:before="9"/>
        <w:ind w:hanging="1135"/>
        <w:rPr>
          <w:b/>
          <w:i/>
          <w:sz w:val="24"/>
        </w:rPr>
      </w:pPr>
      <w:r>
        <w:rPr>
          <w:b/>
          <w:i/>
          <w:spacing w:val="-2"/>
          <w:sz w:val="24"/>
          <w:u w:val="thick" w:color="1F4679"/>
        </w:rPr>
        <w:t>Информационный</w:t>
      </w:r>
      <w:r>
        <w:rPr>
          <w:b/>
          <w:i/>
          <w:sz w:val="24"/>
          <w:u w:val="thick" w:color="1F4679"/>
        </w:rPr>
        <w:t xml:space="preserve"> </w:t>
      </w:r>
      <w:r>
        <w:rPr>
          <w:b/>
          <w:i/>
          <w:spacing w:val="-4"/>
          <w:sz w:val="24"/>
          <w:u w:val="thick" w:color="1F4679"/>
        </w:rPr>
        <w:t>блок.</w:t>
      </w:r>
    </w:p>
    <w:p w:rsidR="00380BFF" w:rsidRDefault="00506764">
      <w:pPr>
        <w:pStyle w:val="a3"/>
        <w:spacing w:before="14"/>
        <w:ind w:left="991"/>
      </w:pPr>
      <w:r>
        <w:rPr>
          <w:i/>
        </w:rPr>
        <w:t>Цель:</w:t>
      </w:r>
      <w:r>
        <w:rPr>
          <w:i/>
          <w:spacing w:val="22"/>
        </w:rPr>
        <w:t xml:space="preserve"> </w:t>
      </w:r>
      <w:r>
        <w:t>создать</w:t>
      </w:r>
      <w:r>
        <w:rPr>
          <w:spacing w:val="29"/>
        </w:rPr>
        <w:t xml:space="preserve"> </w:t>
      </w:r>
      <w:r>
        <w:t>условия</w:t>
      </w:r>
      <w:r>
        <w:rPr>
          <w:spacing w:val="24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педагогического</w:t>
      </w:r>
      <w:r>
        <w:rPr>
          <w:spacing w:val="22"/>
        </w:rPr>
        <w:t xml:space="preserve"> </w:t>
      </w:r>
      <w:r>
        <w:t>образования</w:t>
      </w:r>
      <w:r>
        <w:rPr>
          <w:spacing w:val="21"/>
        </w:rPr>
        <w:t xml:space="preserve"> </w:t>
      </w:r>
      <w:r>
        <w:t>родителей</w:t>
      </w:r>
      <w:r>
        <w:rPr>
          <w:spacing w:val="24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соответствии</w:t>
      </w:r>
      <w:r>
        <w:rPr>
          <w:spacing w:val="24"/>
        </w:rPr>
        <w:t xml:space="preserve"> </w:t>
      </w:r>
      <w:r>
        <w:t>с</w:t>
      </w:r>
      <w:r>
        <w:rPr>
          <w:spacing w:val="24"/>
        </w:rPr>
        <w:t xml:space="preserve"> </w:t>
      </w:r>
      <w:r>
        <w:rPr>
          <w:spacing w:val="-5"/>
        </w:rPr>
        <w:t xml:space="preserve">их </w:t>
      </w:r>
      <w:r>
        <w:t>запросами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интересами.</w:t>
      </w:r>
      <w:r>
        <w:rPr>
          <w:spacing w:val="-7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этом</w:t>
      </w:r>
      <w:r>
        <w:rPr>
          <w:spacing w:val="-8"/>
        </w:rPr>
        <w:t xml:space="preserve"> </w:t>
      </w:r>
      <w:r>
        <w:t>блоке</w:t>
      </w:r>
      <w:r>
        <w:rPr>
          <w:spacing w:val="-8"/>
        </w:rPr>
        <w:t xml:space="preserve"> </w:t>
      </w:r>
      <w:r>
        <w:t>главным</w:t>
      </w:r>
      <w:r>
        <w:rPr>
          <w:spacing w:val="-8"/>
        </w:rPr>
        <w:t xml:space="preserve"> </w:t>
      </w:r>
      <w:r>
        <w:t>является</w:t>
      </w:r>
      <w:r>
        <w:rPr>
          <w:spacing w:val="-5"/>
        </w:rPr>
        <w:t xml:space="preserve"> </w:t>
      </w:r>
      <w:r>
        <w:t>выбор</w:t>
      </w:r>
      <w:r>
        <w:rPr>
          <w:spacing w:val="-7"/>
        </w:rPr>
        <w:t xml:space="preserve"> </w:t>
      </w:r>
      <w:r>
        <w:t>содержания</w:t>
      </w:r>
      <w:r>
        <w:rPr>
          <w:spacing w:val="-7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 xml:space="preserve">самими </w:t>
      </w:r>
      <w:r>
        <w:rPr>
          <w:spacing w:val="-2"/>
        </w:rPr>
        <w:t>родителями.</w:t>
      </w:r>
    </w:p>
    <w:p w:rsidR="00380BFF" w:rsidRDefault="00506764">
      <w:pPr>
        <w:pStyle w:val="a3"/>
        <w:spacing w:before="10"/>
        <w:ind w:left="282" w:right="426" w:firstLine="708"/>
        <w:jc w:val="both"/>
      </w:pPr>
      <w:r>
        <w:t>Результатом работы в рамках этого блока является получение родителями основ педагогических знаний по семейному воспитанию, особенностям развития детей раннего и старшего дошкольного возраста, выстраиванию правильных детско-родительских отношений т.д.</w:t>
      </w:r>
    </w:p>
    <w:p w:rsidR="00380BFF" w:rsidRDefault="00506764">
      <w:pPr>
        <w:pStyle w:val="a3"/>
        <w:ind w:left="282" w:right="424" w:firstLine="708"/>
        <w:jc w:val="both"/>
      </w:pPr>
      <w:r>
        <w:t>Организовать образование</w:t>
      </w:r>
      <w:r>
        <w:rPr>
          <w:spacing w:val="-1"/>
        </w:rPr>
        <w:t xml:space="preserve"> </w:t>
      </w:r>
      <w:r>
        <w:t>родителей в</w:t>
      </w:r>
      <w:r>
        <w:rPr>
          <w:spacing w:val="-1"/>
        </w:rPr>
        <w:t xml:space="preserve"> </w:t>
      </w:r>
      <w:r>
        <w:t>этом</w:t>
      </w:r>
      <w:r>
        <w:rPr>
          <w:spacing w:val="-1"/>
        </w:rPr>
        <w:t xml:space="preserve"> </w:t>
      </w:r>
      <w:r>
        <w:t>блоке</w:t>
      </w:r>
      <w:r>
        <w:rPr>
          <w:spacing w:val="-1"/>
        </w:rPr>
        <w:t xml:space="preserve"> </w:t>
      </w:r>
      <w:r>
        <w:t>поможет диагностический этап, на</w:t>
      </w:r>
      <w:r>
        <w:rPr>
          <w:spacing w:val="-1"/>
        </w:rPr>
        <w:t xml:space="preserve"> </w:t>
      </w:r>
      <w:r>
        <w:t>основе его результатов может быть создано несколько лекториев одновременно и у</w:t>
      </w:r>
      <w:r>
        <w:rPr>
          <w:spacing w:val="-3"/>
        </w:rPr>
        <w:t xml:space="preserve"> </w:t>
      </w:r>
      <w:r>
        <w:t>родителей появится выбор.</w:t>
      </w:r>
    </w:p>
    <w:p w:rsidR="00380BFF" w:rsidRDefault="00506764">
      <w:pPr>
        <w:pStyle w:val="a5"/>
        <w:numPr>
          <w:ilvl w:val="0"/>
          <w:numId w:val="10"/>
        </w:numPr>
        <w:tabs>
          <w:tab w:val="left" w:pos="2126"/>
        </w:tabs>
        <w:spacing w:before="5"/>
        <w:ind w:hanging="1135"/>
        <w:jc w:val="both"/>
        <w:rPr>
          <w:b/>
          <w:i/>
          <w:sz w:val="24"/>
        </w:rPr>
      </w:pPr>
      <w:r>
        <w:rPr>
          <w:b/>
          <w:i/>
          <w:sz w:val="24"/>
          <w:u w:val="thick" w:color="47ACC5"/>
        </w:rPr>
        <w:t>Блок</w:t>
      </w:r>
      <w:r>
        <w:rPr>
          <w:b/>
          <w:i/>
          <w:spacing w:val="-7"/>
          <w:sz w:val="24"/>
          <w:u w:val="thick" w:color="47ACC5"/>
        </w:rPr>
        <w:t xml:space="preserve"> </w:t>
      </w:r>
      <w:r>
        <w:rPr>
          <w:b/>
          <w:i/>
          <w:spacing w:val="-2"/>
          <w:sz w:val="24"/>
          <w:u w:val="thick" w:color="47ACC5"/>
        </w:rPr>
        <w:t>самообразования.</w:t>
      </w:r>
    </w:p>
    <w:p w:rsidR="00380BFF" w:rsidRDefault="00506764">
      <w:pPr>
        <w:pStyle w:val="a3"/>
        <w:spacing w:before="16" w:line="237" w:lineRule="auto"/>
        <w:ind w:left="282" w:right="422" w:firstLine="708"/>
        <w:jc w:val="both"/>
      </w:pPr>
      <w:r>
        <w:rPr>
          <w:i/>
        </w:rPr>
        <w:t>Цель:</w:t>
      </w:r>
      <w:r>
        <w:rPr>
          <w:i/>
          <w:spacing w:val="-15"/>
        </w:rPr>
        <w:t xml:space="preserve"> </w:t>
      </w:r>
      <w:r>
        <w:t>повышение</w:t>
      </w:r>
      <w:r>
        <w:rPr>
          <w:spacing w:val="-15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родительской</w:t>
      </w:r>
      <w:r>
        <w:rPr>
          <w:spacing w:val="-15"/>
        </w:rPr>
        <w:t xml:space="preserve"> </w:t>
      </w:r>
      <w:r>
        <w:t>культуры.</w:t>
      </w:r>
      <w:r>
        <w:rPr>
          <w:spacing w:val="-15"/>
        </w:rPr>
        <w:t xml:space="preserve"> </w:t>
      </w:r>
      <w:r>
        <w:t>Определяется</w:t>
      </w:r>
      <w:r>
        <w:rPr>
          <w:spacing w:val="-15"/>
        </w:rPr>
        <w:t xml:space="preserve"> </w:t>
      </w:r>
      <w:r>
        <w:t>он</w:t>
      </w:r>
      <w:r>
        <w:rPr>
          <w:spacing w:val="-15"/>
        </w:rPr>
        <w:t xml:space="preserve"> </w:t>
      </w:r>
      <w:r>
        <w:t>самими</w:t>
      </w:r>
      <w:r>
        <w:rPr>
          <w:spacing w:val="-15"/>
        </w:rPr>
        <w:t xml:space="preserve"> </w:t>
      </w:r>
      <w:r>
        <w:t>родителями</w:t>
      </w:r>
      <w:r>
        <w:rPr>
          <w:spacing w:val="-15"/>
        </w:rPr>
        <w:t xml:space="preserve"> </w:t>
      </w:r>
      <w:r>
        <w:t>по результатам</w:t>
      </w:r>
      <w:r>
        <w:rPr>
          <w:spacing w:val="-5"/>
        </w:rPr>
        <w:t xml:space="preserve"> </w:t>
      </w:r>
      <w:r>
        <w:t>окончания</w:t>
      </w:r>
      <w:r>
        <w:rPr>
          <w:spacing w:val="-3"/>
        </w:rPr>
        <w:t xml:space="preserve"> </w:t>
      </w:r>
      <w:r>
        <w:t>обучения.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предложенной литературой</w:t>
      </w:r>
      <w:r>
        <w:rPr>
          <w:spacing w:val="-3"/>
        </w:rPr>
        <w:t xml:space="preserve"> </w:t>
      </w:r>
      <w:r>
        <w:t>с возможностью вопросов специалистам МДОУ.</w:t>
      </w:r>
    </w:p>
    <w:p w:rsidR="00380BFF" w:rsidRDefault="00506764">
      <w:pPr>
        <w:spacing w:before="1"/>
        <w:ind w:left="282" w:right="424" w:firstLine="708"/>
        <w:jc w:val="both"/>
        <w:rPr>
          <w:sz w:val="24"/>
        </w:rPr>
      </w:pPr>
      <w:r>
        <w:rPr>
          <w:sz w:val="24"/>
        </w:rPr>
        <w:t xml:space="preserve">Далее родителям предлагается оказание помощи по </w:t>
      </w:r>
      <w:r>
        <w:rPr>
          <w:i/>
          <w:sz w:val="24"/>
        </w:rPr>
        <w:t>Программе просветительской деятельности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(законных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представителей)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Муниципальном</w:t>
      </w:r>
      <w:r>
        <w:rPr>
          <w:spacing w:val="-7"/>
          <w:sz w:val="24"/>
        </w:rPr>
        <w:t xml:space="preserve"> </w:t>
      </w:r>
      <w:r>
        <w:rPr>
          <w:sz w:val="24"/>
        </w:rPr>
        <w:t>дошкольном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образовательном учреждении Архангельском детском саду «Антошка» </w:t>
      </w:r>
    </w:p>
    <w:p w:rsidR="00380BFF" w:rsidRDefault="00506764">
      <w:pPr>
        <w:spacing w:before="7" w:line="232" w:lineRule="auto"/>
        <w:ind w:left="282" w:right="424" w:firstLine="708"/>
        <w:jc w:val="both"/>
        <w:rPr>
          <w:sz w:val="24"/>
        </w:rPr>
      </w:pPr>
      <w:r>
        <w:rPr>
          <w:b/>
          <w:i/>
          <w:sz w:val="24"/>
        </w:rPr>
        <w:t xml:space="preserve">Структура информационного блока программы просвещения для родителей (законных представителей) детей дошкольного возраста </w:t>
      </w:r>
      <w:r>
        <w:rPr>
          <w:sz w:val="24"/>
        </w:rPr>
        <w:t>включает в себя 7 модулей (схема 2, таблица 2).</w:t>
      </w:r>
    </w:p>
    <w:p w:rsidR="00380BFF" w:rsidRDefault="00380BFF">
      <w:pPr>
        <w:pStyle w:val="a3"/>
        <w:spacing w:before="48" w:after="1"/>
        <w:ind w:left="0"/>
        <w:rPr>
          <w:sz w:val="20"/>
        </w:rPr>
      </w:pPr>
    </w:p>
    <w:p w:rsidR="00506764" w:rsidRDefault="00506764">
      <w:pPr>
        <w:pStyle w:val="a3"/>
        <w:spacing w:before="48" w:after="1"/>
        <w:ind w:left="0"/>
        <w:rPr>
          <w:sz w:val="20"/>
        </w:rPr>
      </w:pPr>
    </w:p>
    <w:p w:rsidR="00506764" w:rsidRDefault="00506764">
      <w:pPr>
        <w:pStyle w:val="a3"/>
        <w:spacing w:before="48" w:after="1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6380"/>
        <w:gridCol w:w="6323"/>
      </w:tblGrid>
      <w:tr w:rsidR="00380BFF">
        <w:trPr>
          <w:trHeight w:val="539"/>
        </w:trPr>
        <w:tc>
          <w:tcPr>
            <w:tcW w:w="15250" w:type="dxa"/>
            <w:gridSpan w:val="3"/>
          </w:tcPr>
          <w:p w:rsidR="00380BFF" w:rsidRDefault="00506764">
            <w:pPr>
              <w:pStyle w:val="TableParagraph"/>
              <w:spacing w:line="263" w:lineRule="exact"/>
              <w:ind w:left="76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Модуль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10"/>
                <w:sz w:val="24"/>
              </w:rPr>
              <w:t>1</w:t>
            </w:r>
          </w:p>
          <w:p w:rsidR="00380BFF" w:rsidRDefault="00506764">
            <w:pPr>
              <w:pStyle w:val="TableParagraph"/>
              <w:spacing w:line="257" w:lineRule="exact"/>
              <w:ind w:left="1089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КАК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ОСОБЫЙ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ФЕНОМЕН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2"/>
                <w:sz w:val="24"/>
              </w:rPr>
              <w:t xml:space="preserve"> ЧЕЛОВЕКА</w:t>
            </w:r>
          </w:p>
        </w:tc>
      </w:tr>
      <w:tr w:rsidR="00380BFF">
        <w:trPr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285" w:right="205" w:hanging="65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1.Родительство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как </w:t>
            </w:r>
            <w:r>
              <w:rPr>
                <w:b/>
                <w:sz w:val="24"/>
              </w:rPr>
              <w:t>особый феномен в жизни человека.</w:t>
            </w:r>
          </w:p>
        </w:tc>
        <w:tc>
          <w:tcPr>
            <w:tcW w:w="12703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172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</w:t>
            </w:r>
          </w:p>
        </w:tc>
      </w:tr>
      <w:tr w:rsidR="00380BFF" w:rsidTr="008E6EA1">
        <w:trPr>
          <w:trHeight w:val="119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380BFF" w:rsidRDefault="00506764">
            <w:pPr>
              <w:pStyle w:val="TableParagraph"/>
              <w:spacing w:line="240" w:lineRule="exact"/>
              <w:ind w:left="220" w:right="92"/>
              <w:jc w:val="both"/>
              <w:rPr>
                <w:sz w:val="24"/>
              </w:rPr>
            </w:pPr>
            <w:r>
              <w:rPr>
                <w:sz w:val="24"/>
              </w:rPr>
              <w:t>1. Повышение информированности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 о современных детях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возраста, специфике их развития, их потребностях,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возможностях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интересах.</w:t>
            </w:r>
          </w:p>
        </w:tc>
        <w:tc>
          <w:tcPr>
            <w:tcW w:w="6323" w:type="dxa"/>
          </w:tcPr>
          <w:p w:rsidR="00380BFF" w:rsidRDefault="00506764">
            <w:pPr>
              <w:pStyle w:val="TableParagraph"/>
              <w:numPr>
                <w:ilvl w:val="0"/>
                <w:numId w:val="11"/>
              </w:numPr>
              <w:tabs>
                <w:tab w:val="left" w:pos="299"/>
              </w:tabs>
              <w:spacing w:line="208" w:lineRule="auto"/>
              <w:ind w:right="513" w:firstLine="0"/>
              <w:rPr>
                <w:sz w:val="24"/>
              </w:rPr>
            </w:pPr>
            <w:r>
              <w:rPr>
                <w:sz w:val="24"/>
              </w:rPr>
              <w:t xml:space="preserve">тематические встречи для </w:t>
            </w:r>
            <w:r>
              <w:rPr>
                <w:spacing w:val="-2"/>
                <w:sz w:val="24"/>
              </w:rPr>
              <w:t>родителей;</w:t>
            </w:r>
          </w:p>
          <w:p w:rsidR="00380BFF" w:rsidRDefault="0050676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29" w:lineRule="exact"/>
              <w:ind w:left="246" w:hanging="138"/>
              <w:rPr>
                <w:i/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дискуссии;</w:t>
            </w:r>
          </w:p>
          <w:p w:rsidR="00380BFF" w:rsidRDefault="00506764">
            <w:pPr>
              <w:pStyle w:val="TableParagraph"/>
              <w:numPr>
                <w:ilvl w:val="0"/>
                <w:numId w:val="11"/>
              </w:numPr>
              <w:tabs>
                <w:tab w:val="left" w:pos="246"/>
              </w:tabs>
              <w:spacing w:line="258" w:lineRule="exact"/>
              <w:ind w:left="246" w:hanging="138"/>
              <w:rPr>
                <w:sz w:val="24"/>
              </w:rPr>
            </w:pPr>
            <w:r>
              <w:rPr>
                <w:spacing w:val="-2"/>
                <w:sz w:val="24"/>
              </w:rPr>
              <w:t>семинары.</w:t>
            </w:r>
          </w:p>
        </w:tc>
      </w:tr>
      <w:tr w:rsidR="00380BFF" w:rsidTr="008E6EA1">
        <w:trPr>
          <w:trHeight w:val="143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</w:tcPr>
          <w:p w:rsidR="00380BFF" w:rsidRDefault="00506764">
            <w:pPr>
              <w:pStyle w:val="TableParagraph"/>
              <w:spacing w:line="208" w:lineRule="auto"/>
              <w:ind w:left="220" w:right="92"/>
              <w:jc w:val="both"/>
              <w:rPr>
                <w:sz w:val="24"/>
              </w:rPr>
            </w:pPr>
            <w:r>
              <w:rPr>
                <w:sz w:val="24"/>
              </w:rPr>
              <w:t>2. Наращивание и обогащение опыта родителей в вопросах общения и взаимодействия с ребен</w:t>
            </w:r>
            <w:r>
              <w:rPr>
                <w:spacing w:val="-4"/>
                <w:sz w:val="24"/>
              </w:rPr>
              <w:t>ком.</w:t>
            </w:r>
          </w:p>
        </w:tc>
        <w:tc>
          <w:tcPr>
            <w:tcW w:w="6323" w:type="dxa"/>
          </w:tcPr>
          <w:p w:rsidR="00380BFF" w:rsidRDefault="00506764">
            <w:pPr>
              <w:pStyle w:val="TableParagraph"/>
              <w:spacing w:line="225" w:lineRule="exact"/>
              <w:ind w:left="108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мастер-</w:t>
            </w:r>
            <w:r>
              <w:rPr>
                <w:spacing w:val="-2"/>
                <w:sz w:val="24"/>
              </w:rPr>
              <w:t>классы;</w:t>
            </w:r>
          </w:p>
          <w:p w:rsidR="00380BFF" w:rsidRDefault="00506764">
            <w:pPr>
              <w:pStyle w:val="TableParagraph"/>
              <w:spacing w:before="11" w:line="208" w:lineRule="auto"/>
              <w:ind w:left="108"/>
              <w:rPr>
                <w:sz w:val="24"/>
              </w:rPr>
            </w:pPr>
            <w:r>
              <w:rPr>
                <w:sz w:val="24"/>
              </w:rPr>
              <w:t>-практикумы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тренинги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 ро</w:t>
            </w:r>
            <w:r>
              <w:rPr>
                <w:spacing w:val="-2"/>
                <w:sz w:val="24"/>
              </w:rPr>
              <w:t>дителей;</w:t>
            </w:r>
          </w:p>
          <w:p w:rsidR="00380BFF" w:rsidRDefault="00506764">
            <w:pPr>
              <w:pStyle w:val="TableParagraph"/>
              <w:spacing w:line="229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-конкурсы;</w:t>
            </w:r>
          </w:p>
          <w:p w:rsidR="00380BFF" w:rsidRDefault="00380BFF">
            <w:pPr>
              <w:pStyle w:val="TableParagraph"/>
              <w:spacing w:line="258" w:lineRule="exact"/>
              <w:ind w:left="108"/>
              <w:rPr>
                <w:sz w:val="24"/>
              </w:rPr>
            </w:pPr>
          </w:p>
        </w:tc>
      </w:tr>
      <w:tr w:rsidR="00380BFF">
        <w:trPr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49" w:right="131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2.Специфика и </w:t>
            </w:r>
            <w:r>
              <w:rPr>
                <w:b/>
                <w:spacing w:val="-2"/>
                <w:sz w:val="24"/>
              </w:rPr>
              <w:t>структура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детско-р</w:t>
            </w:r>
            <w:proofErr w:type="gramStart"/>
            <w:r>
              <w:rPr>
                <w:b/>
                <w:spacing w:val="-2"/>
                <w:sz w:val="24"/>
              </w:rPr>
              <w:t>о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дительских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отноше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pacing w:val="-4"/>
                <w:sz w:val="24"/>
              </w:rPr>
              <w:t>ний</w:t>
            </w:r>
            <w:proofErr w:type="spellEnd"/>
            <w:r>
              <w:rPr>
                <w:b/>
                <w:spacing w:val="-4"/>
                <w:sz w:val="24"/>
              </w:rPr>
              <w:t>.</w:t>
            </w:r>
          </w:p>
        </w:tc>
        <w:tc>
          <w:tcPr>
            <w:tcW w:w="12703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1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trHeight w:val="96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703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12"/>
              </w:numPr>
              <w:tabs>
                <w:tab w:val="left" w:pos="365"/>
              </w:tabs>
              <w:spacing w:line="208" w:lineRule="auto"/>
              <w:ind w:left="220" w:right="268" w:firstLine="0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«Секреты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любви»,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«Слагаемые </w:t>
            </w:r>
            <w:proofErr w:type="gramStart"/>
            <w:r>
              <w:rPr>
                <w:sz w:val="24"/>
              </w:rPr>
              <w:t>счастливого</w:t>
            </w:r>
            <w:proofErr w:type="gramEnd"/>
            <w:r>
              <w:rPr>
                <w:sz w:val="24"/>
              </w:rPr>
              <w:t xml:space="preserve"> родительства»;</w:t>
            </w:r>
          </w:p>
          <w:p w:rsidR="00380BFF" w:rsidRDefault="00506764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29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«Дети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мира?»;</w:t>
            </w:r>
          </w:p>
          <w:p w:rsidR="00380BFF" w:rsidRDefault="00506764">
            <w:pPr>
              <w:pStyle w:val="TableParagraph"/>
              <w:numPr>
                <w:ilvl w:val="0"/>
                <w:numId w:val="12"/>
              </w:numPr>
              <w:tabs>
                <w:tab w:val="left" w:pos="358"/>
              </w:tabs>
              <w:spacing w:line="234" w:lineRule="exact"/>
              <w:ind w:left="358" w:hanging="138"/>
              <w:rPr>
                <w:sz w:val="24"/>
              </w:rPr>
            </w:pPr>
            <w:r>
              <w:rPr>
                <w:sz w:val="24"/>
              </w:rPr>
              <w:t>наглядная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буклетов;</w:t>
            </w:r>
          </w:p>
        </w:tc>
      </w:tr>
      <w:tr w:rsidR="00380BFF">
        <w:trPr>
          <w:trHeight w:val="959"/>
        </w:trPr>
        <w:tc>
          <w:tcPr>
            <w:tcW w:w="2547" w:type="dxa"/>
            <w:vMerge w:val="restart"/>
          </w:tcPr>
          <w:p w:rsidR="00073BA5" w:rsidRDefault="00506764">
            <w:pPr>
              <w:pStyle w:val="TableParagraph"/>
              <w:spacing w:line="208" w:lineRule="auto"/>
              <w:ind w:left="117" w:right="409"/>
              <w:jc w:val="center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3.Семейные</w:t>
            </w:r>
          </w:p>
          <w:p w:rsidR="00073BA5" w:rsidRDefault="00506764" w:rsidP="00073BA5">
            <w:pPr>
              <w:pStyle w:val="TableParagraph"/>
              <w:spacing w:line="208" w:lineRule="auto"/>
              <w:ind w:left="117" w:right="409"/>
              <w:jc w:val="center"/>
              <w:rPr>
                <w:b/>
                <w:sz w:val="24"/>
              </w:rPr>
            </w:pP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цен</w:t>
            </w:r>
            <w:r>
              <w:rPr>
                <w:b/>
                <w:sz w:val="24"/>
              </w:rPr>
              <w:t xml:space="preserve">ности и </w:t>
            </w:r>
          </w:p>
          <w:p w:rsidR="00380BFF" w:rsidRDefault="00506764" w:rsidP="00073BA5">
            <w:pPr>
              <w:pStyle w:val="TableParagraph"/>
              <w:spacing w:line="208" w:lineRule="auto"/>
              <w:ind w:left="117" w:right="4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</w:t>
            </w:r>
            <w:r>
              <w:rPr>
                <w:b/>
                <w:spacing w:val="-4"/>
                <w:sz w:val="24"/>
              </w:rPr>
              <w:t>ции.</w:t>
            </w:r>
          </w:p>
        </w:tc>
        <w:tc>
          <w:tcPr>
            <w:tcW w:w="12703" w:type="dxa"/>
            <w:gridSpan w:val="2"/>
          </w:tcPr>
          <w:p w:rsidR="00380BFF" w:rsidRDefault="00506764">
            <w:pPr>
              <w:pStyle w:val="TableParagraph"/>
              <w:spacing w:line="226" w:lineRule="exact"/>
              <w:ind w:left="85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взаимодействия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упражнений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родителями,</w:t>
            </w:r>
          </w:p>
          <w:p w:rsidR="00380BFF" w:rsidRDefault="00506764">
            <w:pPr>
              <w:pStyle w:val="TableParagraph"/>
              <w:spacing w:line="240" w:lineRule="exact"/>
              <w:ind w:left="110" w:right="289" w:firstLine="33"/>
              <w:jc w:val="both"/>
              <w:rPr>
                <w:i/>
                <w:sz w:val="24"/>
              </w:rPr>
            </w:pPr>
            <w:proofErr w:type="gramStart"/>
            <w:r>
              <w:rPr>
                <w:i/>
                <w:sz w:val="24"/>
              </w:rPr>
              <w:t>Способствующие формированию семейных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ценностей и развитию ценностного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отношения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детей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дошкольного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возраста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своей се</w:t>
            </w:r>
            <w:r>
              <w:rPr>
                <w:i/>
                <w:spacing w:val="-4"/>
                <w:sz w:val="24"/>
              </w:rPr>
              <w:t>мье</w:t>
            </w:r>
            <w:proofErr w:type="gramEnd"/>
          </w:p>
        </w:tc>
      </w:tr>
      <w:tr w:rsidR="00380BFF">
        <w:trPr>
          <w:trHeight w:val="9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703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08" w:lineRule="auto"/>
              <w:ind w:right="263" w:firstLine="0"/>
              <w:jc w:val="bot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доверия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«Система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поко</w:t>
            </w:r>
            <w:r>
              <w:rPr>
                <w:spacing w:val="-2"/>
                <w:sz w:val="24"/>
              </w:rPr>
              <w:t>лений»;</w:t>
            </w:r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line="229" w:lineRule="exact"/>
              <w:ind w:left="282" w:hanging="138"/>
              <w:jc w:val="both"/>
              <w:rPr>
                <w:sz w:val="24"/>
              </w:rPr>
            </w:pPr>
            <w:r>
              <w:rPr>
                <w:sz w:val="24"/>
              </w:rPr>
              <w:t>рефлексия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«Воспоминание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детстве»;</w:t>
            </w:r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351"/>
              </w:tabs>
              <w:spacing w:line="225" w:lineRule="auto"/>
              <w:ind w:right="26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акции: «Домики для птиц», «Территория Детства», </w:t>
            </w:r>
            <w:r>
              <w:t xml:space="preserve">«Цветущий </w:t>
            </w:r>
            <w:r>
              <w:rPr>
                <w:spacing w:val="-2"/>
              </w:rPr>
              <w:t>ДОО», «Книга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детской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библиотеки», «Собери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макулатуру,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сохрани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</w:t>
            </w:r>
            <w:r>
              <w:t>рево»,</w:t>
            </w:r>
            <w:r>
              <w:rPr>
                <w:spacing w:val="-14"/>
              </w:rPr>
              <w:t xml:space="preserve"> </w:t>
            </w:r>
            <w:r>
              <w:t>«Корм</w:t>
            </w:r>
            <w:r>
              <w:rPr>
                <w:spacing w:val="-14"/>
              </w:rPr>
              <w:t xml:space="preserve"> </w:t>
            </w:r>
            <w:r>
              <w:t>для</w:t>
            </w:r>
            <w:r>
              <w:rPr>
                <w:spacing w:val="-14"/>
              </w:rPr>
              <w:t xml:space="preserve"> </w:t>
            </w:r>
            <w:r>
              <w:t>друзей</w:t>
            </w:r>
            <w:r>
              <w:rPr>
                <w:spacing w:val="-13"/>
              </w:rPr>
              <w:t xml:space="preserve"> </w:t>
            </w:r>
            <w:r>
              <w:t>наших</w:t>
            </w:r>
            <w:r>
              <w:rPr>
                <w:spacing w:val="-14"/>
              </w:rPr>
              <w:t xml:space="preserve"> </w:t>
            </w:r>
            <w:r>
              <w:t>меньших»,</w:t>
            </w:r>
            <w:r>
              <w:rPr>
                <w:spacing w:val="-8"/>
              </w:rPr>
              <w:t xml:space="preserve"> </w:t>
            </w:r>
            <w:r>
              <w:t>«Расскажи</w:t>
            </w:r>
            <w:r>
              <w:rPr>
                <w:spacing w:val="-12"/>
              </w:rPr>
              <w:t xml:space="preserve"> </w:t>
            </w:r>
            <w:r>
              <w:t>о</w:t>
            </w:r>
            <w:r>
              <w:rPr>
                <w:spacing w:val="-14"/>
              </w:rPr>
              <w:t xml:space="preserve"> </w:t>
            </w:r>
            <w:r>
              <w:t>своем</w:t>
            </w:r>
            <w:r>
              <w:rPr>
                <w:spacing w:val="-14"/>
              </w:rPr>
              <w:t xml:space="preserve"> </w:t>
            </w:r>
            <w:r>
              <w:t>герое</w:t>
            </w:r>
            <w:r>
              <w:rPr>
                <w:spacing w:val="-9"/>
              </w:rPr>
              <w:t xml:space="preserve"> </w:t>
            </w:r>
            <w:r>
              <w:t>Великой Отечественной войны», «Окна Победы» и др.;</w:t>
            </w:r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08" w:lineRule="auto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>праздничные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мероприятия: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верности», «День пожилого человека»;</w:t>
            </w:r>
            <w:proofErr w:type="gramEnd"/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82"/>
              </w:tabs>
              <w:spacing w:line="229" w:lineRule="exact"/>
              <w:ind w:left="282" w:hanging="138"/>
              <w:jc w:val="both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«Папа,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мама,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91"/>
              </w:tabs>
              <w:spacing w:before="6" w:line="208" w:lineRule="auto"/>
              <w:ind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рисунков,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поделок,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чтецов,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фестивали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сказок, народные </w:t>
            </w:r>
            <w:r>
              <w:rPr>
                <w:spacing w:val="-2"/>
                <w:sz w:val="24"/>
              </w:rPr>
              <w:t>ярмарки;</w:t>
            </w:r>
          </w:p>
          <w:p w:rsidR="00380BFF" w:rsidRDefault="00506764">
            <w:pPr>
              <w:pStyle w:val="TableParagraph"/>
              <w:numPr>
                <w:ilvl w:val="0"/>
                <w:numId w:val="13"/>
              </w:numPr>
              <w:tabs>
                <w:tab w:val="left" w:pos="287"/>
              </w:tabs>
              <w:spacing w:line="240" w:lineRule="exact"/>
              <w:ind w:right="263" w:firstLine="0"/>
              <w:jc w:val="both"/>
            </w:pPr>
            <w:r>
              <w:t>«Древо семьи». Родители</w:t>
            </w:r>
            <w:r>
              <w:rPr>
                <w:spacing w:val="-3"/>
              </w:rPr>
              <w:t xml:space="preserve"> </w:t>
            </w:r>
            <w:r>
              <w:t>совместно с детьми собирают интересные истории из жизни своих предк</w:t>
            </w:r>
            <w:r w:rsidR="00073BA5">
              <w:t>ов, система</w:t>
            </w:r>
            <w:r>
              <w:t>тизируют материал об истории своей семьи для последующих поколений.</w:t>
            </w:r>
          </w:p>
        </w:tc>
      </w:tr>
    </w:tbl>
    <w:p w:rsidR="00380BFF" w:rsidRDefault="00380BFF">
      <w:pPr>
        <w:pStyle w:val="TableParagraph"/>
        <w:spacing w:line="240" w:lineRule="exact"/>
        <w:jc w:val="both"/>
        <w:sectPr w:rsidR="00380BFF">
          <w:pgSz w:w="16860" w:h="11930" w:orient="landscape"/>
          <w:pgMar w:top="850" w:right="763" w:bottom="432" w:left="504" w:header="0" w:footer="311" w:gutter="0"/>
          <w:cols w:space="720"/>
          <w:docGrid w:linePitch="299"/>
        </w:sectPr>
      </w:pPr>
    </w:p>
    <w:tbl>
      <w:tblPr>
        <w:tblW w:w="15043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547"/>
        <w:gridCol w:w="12421"/>
        <w:gridCol w:w="50"/>
        <w:gridCol w:w="25"/>
      </w:tblGrid>
      <w:tr w:rsidR="00380BFF">
        <w:trPr>
          <w:gridAfter w:val="2"/>
          <w:wAfter w:w="75" w:type="dxa"/>
          <w:trHeight w:val="1680"/>
        </w:trPr>
        <w:tc>
          <w:tcPr>
            <w:tcW w:w="2547" w:type="dxa"/>
          </w:tcPr>
          <w:p w:rsidR="00380BFF" w:rsidRDefault="00380BFF">
            <w:pPr>
              <w:pStyle w:val="TableParagraph"/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14"/>
              </w:numPr>
              <w:tabs>
                <w:tab w:val="left" w:pos="258"/>
              </w:tabs>
              <w:spacing w:line="228" w:lineRule="auto"/>
              <w:ind w:right="264" w:firstLine="0"/>
            </w:pPr>
            <w:r>
              <w:t>«Летнее</w:t>
            </w:r>
            <w:r>
              <w:rPr>
                <w:spacing w:val="-14"/>
              </w:rPr>
              <w:t xml:space="preserve"> </w:t>
            </w:r>
            <w:r>
              <w:t>путешествие</w:t>
            </w:r>
            <w:r>
              <w:rPr>
                <w:spacing w:val="-14"/>
              </w:rPr>
              <w:t xml:space="preserve"> </w:t>
            </w:r>
            <w:r>
              <w:t>всей</w:t>
            </w:r>
            <w:r>
              <w:rPr>
                <w:spacing w:val="-14"/>
              </w:rPr>
              <w:t xml:space="preserve"> </w:t>
            </w:r>
            <w:r>
              <w:t>семьей».</w:t>
            </w:r>
            <w:r>
              <w:rPr>
                <w:spacing w:val="-13"/>
              </w:rPr>
              <w:t xml:space="preserve"> </w:t>
            </w:r>
            <w:r>
              <w:t>Родители</w:t>
            </w:r>
            <w:r>
              <w:rPr>
                <w:spacing w:val="-14"/>
              </w:rPr>
              <w:t xml:space="preserve"> </w:t>
            </w:r>
            <w:r>
              <w:t>совместно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5"/>
              </w:rPr>
              <w:t xml:space="preserve"> </w:t>
            </w:r>
            <w:r>
              <w:t>оформляют стенгазету, демонстрирующую семейные традиции летнего отдыха.</w:t>
            </w:r>
          </w:p>
          <w:p w:rsidR="00380BFF" w:rsidRDefault="00506764">
            <w:pPr>
              <w:pStyle w:val="TableParagraph"/>
              <w:numPr>
                <w:ilvl w:val="0"/>
                <w:numId w:val="14"/>
              </w:numPr>
              <w:tabs>
                <w:tab w:val="left" w:pos="265"/>
              </w:tabs>
              <w:spacing w:line="228" w:lineRule="auto"/>
              <w:ind w:right="269" w:firstLine="0"/>
            </w:pPr>
            <w:r>
              <w:t>реализация</w:t>
            </w:r>
            <w:r>
              <w:rPr>
                <w:spacing w:val="-10"/>
              </w:rPr>
              <w:t xml:space="preserve"> </w:t>
            </w:r>
            <w:r>
              <w:t>проектов:</w:t>
            </w:r>
            <w:r>
              <w:rPr>
                <w:spacing w:val="-8"/>
              </w:rPr>
              <w:t xml:space="preserve"> </w:t>
            </w:r>
            <w:r>
              <w:t>«Наши</w:t>
            </w:r>
            <w:r>
              <w:rPr>
                <w:spacing w:val="-10"/>
              </w:rPr>
              <w:t xml:space="preserve"> </w:t>
            </w:r>
            <w:r>
              <w:t>имена»,</w:t>
            </w:r>
            <w:r>
              <w:rPr>
                <w:spacing w:val="-7"/>
              </w:rPr>
              <w:t xml:space="preserve"> </w:t>
            </w:r>
            <w:r>
              <w:t>«Когда</w:t>
            </w:r>
            <w:r>
              <w:rPr>
                <w:spacing w:val="-8"/>
              </w:rPr>
              <w:t xml:space="preserve"> </w:t>
            </w:r>
            <w:r>
              <w:t>мы</w:t>
            </w:r>
            <w:r>
              <w:rPr>
                <w:spacing w:val="-12"/>
              </w:rPr>
              <w:t xml:space="preserve"> </w:t>
            </w:r>
            <w:r>
              <w:t>родились»,</w:t>
            </w:r>
            <w:r>
              <w:rPr>
                <w:spacing w:val="-7"/>
              </w:rPr>
              <w:t xml:space="preserve"> </w:t>
            </w:r>
            <w:r>
              <w:t>«Где</w:t>
            </w:r>
            <w:r>
              <w:rPr>
                <w:spacing w:val="-9"/>
              </w:rPr>
              <w:t xml:space="preserve"> </w:t>
            </w:r>
            <w:r>
              <w:t>мы</w:t>
            </w:r>
            <w:r>
              <w:rPr>
                <w:spacing w:val="-9"/>
              </w:rPr>
              <w:t xml:space="preserve"> </w:t>
            </w:r>
            <w:r>
              <w:t>родились» и других проектов.</w:t>
            </w:r>
          </w:p>
          <w:p w:rsidR="00380BFF" w:rsidRDefault="00506764">
            <w:pPr>
              <w:pStyle w:val="TableParagraph"/>
              <w:numPr>
                <w:ilvl w:val="0"/>
                <w:numId w:val="14"/>
              </w:numPr>
              <w:tabs>
                <w:tab w:val="left" w:pos="330"/>
              </w:tabs>
              <w:spacing w:line="236" w:lineRule="exact"/>
              <w:ind w:left="330" w:hanging="186"/>
            </w:pPr>
            <w:r>
              <w:t>«Увлечения</w:t>
            </w:r>
            <w:r>
              <w:rPr>
                <w:spacing w:val="46"/>
              </w:rPr>
              <w:t xml:space="preserve"> </w:t>
            </w:r>
            <w:r>
              <w:t>моей</w:t>
            </w:r>
            <w:r>
              <w:rPr>
                <w:spacing w:val="49"/>
              </w:rPr>
              <w:t xml:space="preserve"> </w:t>
            </w:r>
            <w:r>
              <w:t>семьи»,</w:t>
            </w:r>
            <w:r>
              <w:rPr>
                <w:spacing w:val="53"/>
              </w:rPr>
              <w:t xml:space="preserve"> </w:t>
            </w:r>
            <w:r>
              <w:t>«Семейное</w:t>
            </w:r>
            <w:r>
              <w:rPr>
                <w:spacing w:val="50"/>
              </w:rPr>
              <w:t xml:space="preserve"> </w:t>
            </w:r>
            <w:r>
              <w:t>древо»,</w:t>
            </w:r>
            <w:r>
              <w:rPr>
                <w:spacing w:val="53"/>
              </w:rPr>
              <w:t xml:space="preserve"> </w:t>
            </w:r>
            <w:r>
              <w:t>«Семейные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праздники»,</w:t>
            </w:r>
          </w:p>
          <w:p w:rsidR="00380BFF" w:rsidRDefault="00506764">
            <w:pPr>
              <w:pStyle w:val="TableParagraph"/>
              <w:spacing w:line="240" w:lineRule="exact"/>
              <w:ind w:left="144"/>
            </w:pPr>
            <w:r>
              <w:t>«Сундучок семейных ценностей», «Подарок для бабушки», «Подарок для дедушки», «Трудовые династии наших родителей», «Моя семья».</w:t>
            </w:r>
          </w:p>
        </w:tc>
      </w:tr>
      <w:tr w:rsidR="00380BFF">
        <w:trPr>
          <w:gridAfter w:val="2"/>
          <w:wAfter w:w="75" w:type="dxa"/>
          <w:trHeight w:val="719"/>
        </w:trPr>
        <w:tc>
          <w:tcPr>
            <w:tcW w:w="14968" w:type="dxa"/>
            <w:gridSpan w:val="2"/>
          </w:tcPr>
          <w:p w:rsidR="00380BFF" w:rsidRDefault="00506764">
            <w:pPr>
              <w:pStyle w:val="TableParagraph"/>
              <w:spacing w:line="208" w:lineRule="auto"/>
              <w:ind w:lef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ОСОБЕННОСТИ,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ФОРМЫ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 (ЗАКОННЫХПРЕДСТАВИТЕЛЕЙ) В ДОШКОЛЬНОМ ОБРАЗОВАТЕЛЬНОМ УЧРЕЖДЕНИИ</w:t>
            </w:r>
          </w:p>
          <w:p w:rsidR="00380BFF" w:rsidRDefault="00506764">
            <w:pPr>
              <w:pStyle w:val="TableParagraph"/>
              <w:spacing w:line="22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)</w:t>
            </w:r>
          </w:p>
        </w:tc>
      </w:tr>
      <w:tr w:rsidR="00380BFF">
        <w:trPr>
          <w:gridAfter w:val="2"/>
          <w:wAfter w:w="75" w:type="dxa"/>
          <w:trHeight w:val="47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413" w:right="288" w:firstLine="64"/>
              <w:rPr>
                <w:b/>
                <w:sz w:val="24"/>
              </w:rPr>
            </w:pPr>
            <w:r>
              <w:rPr>
                <w:b/>
                <w:sz w:val="24"/>
              </w:rPr>
              <w:t>1. Особенности, 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методы</w:t>
            </w:r>
          </w:p>
          <w:p w:rsidR="00380BFF" w:rsidRDefault="00506764">
            <w:pPr>
              <w:pStyle w:val="TableParagraph"/>
              <w:spacing w:line="229" w:lineRule="exact"/>
              <w:ind w:left="60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просвещения</w:t>
            </w:r>
          </w:p>
          <w:p w:rsidR="00380BFF" w:rsidRDefault="00506764">
            <w:pPr>
              <w:pStyle w:val="TableParagraph"/>
              <w:spacing w:before="8" w:line="208" w:lineRule="auto"/>
              <w:ind w:left="290" w:hanging="176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 представителей)</w:t>
            </w:r>
            <w:r>
              <w:rPr>
                <w:b/>
                <w:spacing w:val="-9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  <w:p w:rsidR="00380BFF" w:rsidRDefault="00506764">
            <w:pPr>
              <w:pStyle w:val="TableParagraph"/>
              <w:spacing w:line="247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ДОУ.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40" w:lineRule="exact"/>
              <w:ind w:left="110" w:right="1129" w:firstLine="825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методы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родителей (законных представителей) в ДОУ</w:t>
            </w:r>
          </w:p>
        </w:tc>
      </w:tr>
      <w:tr w:rsidR="00380BFF">
        <w:trPr>
          <w:gridAfter w:val="2"/>
          <w:wAfter w:w="75" w:type="dxa"/>
          <w:trHeight w:val="47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5" w:lineRule="exact"/>
              <w:ind w:left="216"/>
              <w:rPr>
                <w:sz w:val="24"/>
              </w:rPr>
            </w:pPr>
            <w:r>
              <w:rPr>
                <w:sz w:val="24"/>
              </w:rPr>
              <w:t>-родительские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собрания;</w:t>
            </w:r>
          </w:p>
          <w:p w:rsidR="00380BFF" w:rsidRDefault="00506764">
            <w:pPr>
              <w:pStyle w:val="TableParagraph"/>
              <w:spacing w:line="234" w:lineRule="exact"/>
              <w:ind w:left="216"/>
              <w:rPr>
                <w:sz w:val="24"/>
              </w:rPr>
            </w:pPr>
            <w:r>
              <w:rPr>
                <w:sz w:val="24"/>
              </w:rPr>
              <w:t>-индивидуальное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консультирование;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-беседы;</w:t>
            </w:r>
          </w:p>
        </w:tc>
      </w:tr>
      <w:tr w:rsidR="00380BFF">
        <w:trPr>
          <w:gridAfter w:val="2"/>
          <w:wAfter w:w="75" w:type="dxa"/>
          <w:trHeight w:val="24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2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«круглые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столы»;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-фотовыставки;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стенды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папки;</w:t>
            </w:r>
          </w:p>
        </w:tc>
      </w:tr>
      <w:tr w:rsidR="00380BFF">
        <w:trPr>
          <w:gridAfter w:val="2"/>
          <w:wAfter w:w="75" w:type="dxa"/>
          <w:trHeight w:val="24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-мастер-классы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мастерские;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29" w:right="9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Возможности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тенциал</w:t>
            </w:r>
            <w:proofErr w:type="spellEnd"/>
            <w:r>
              <w:rPr>
                <w:b/>
                <w:sz w:val="24"/>
              </w:rPr>
              <w:t xml:space="preserve"> цифровой для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просвещения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дителей</w:t>
            </w:r>
            <w:proofErr w:type="spellEnd"/>
            <w:r>
              <w:rPr>
                <w:b/>
                <w:sz w:val="24"/>
              </w:rPr>
              <w:t xml:space="preserve"> (законных представителей) де-</w:t>
            </w:r>
          </w:p>
          <w:p w:rsidR="00380BFF" w:rsidRDefault="00506764">
            <w:pPr>
              <w:pStyle w:val="TableParagraph"/>
              <w:spacing w:line="240" w:lineRule="exact"/>
              <w:ind w:left="773" w:right="320" w:hanging="43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тей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дошкольного </w:t>
            </w:r>
            <w:r>
              <w:rPr>
                <w:b/>
                <w:spacing w:val="-2"/>
                <w:sz w:val="24"/>
              </w:rPr>
              <w:t>возраста.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413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143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line="228" w:lineRule="exact"/>
              <w:ind w:left="354" w:hanging="138"/>
              <w:rPr>
                <w:b/>
                <w:sz w:val="24"/>
              </w:rPr>
            </w:pPr>
            <w:r>
              <w:rPr>
                <w:sz w:val="24"/>
              </w:rPr>
              <w:t>Ведение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организации;</w:t>
            </w:r>
          </w:p>
          <w:p w:rsidR="00380BFF" w:rsidRDefault="00506764">
            <w:pPr>
              <w:pStyle w:val="TableParagraph"/>
              <w:numPr>
                <w:ilvl w:val="0"/>
                <w:numId w:val="15"/>
              </w:numPr>
              <w:tabs>
                <w:tab w:val="left" w:pos="354"/>
              </w:tabs>
              <w:spacing w:line="240" w:lineRule="exact"/>
              <w:ind w:left="354" w:hanging="138"/>
              <w:rPr>
                <w:sz w:val="24"/>
              </w:rPr>
            </w:pPr>
            <w:r>
              <w:rPr>
                <w:sz w:val="24"/>
              </w:rPr>
              <w:t>Электронная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почта;</w:t>
            </w:r>
          </w:p>
          <w:p w:rsidR="00380BFF" w:rsidRDefault="00506764">
            <w:pPr>
              <w:pStyle w:val="TableParagraph"/>
              <w:numPr>
                <w:ilvl w:val="0"/>
                <w:numId w:val="15"/>
              </w:numPr>
              <w:tabs>
                <w:tab w:val="left" w:pos="349"/>
              </w:tabs>
              <w:spacing w:line="258" w:lineRule="exact"/>
              <w:ind w:left="349" w:hanging="133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мессенджеры</w:t>
            </w:r>
          </w:p>
        </w:tc>
      </w:tr>
      <w:tr w:rsidR="00380BFF">
        <w:trPr>
          <w:gridAfter w:val="2"/>
          <w:wAfter w:w="75" w:type="dxa"/>
          <w:trHeight w:val="721"/>
        </w:trPr>
        <w:tc>
          <w:tcPr>
            <w:tcW w:w="14968" w:type="dxa"/>
            <w:gridSpan w:val="2"/>
          </w:tcPr>
          <w:p w:rsidR="00380BFF" w:rsidRDefault="00506764" w:rsidP="00073BA5">
            <w:pPr>
              <w:pStyle w:val="TableParagraph"/>
              <w:spacing w:line="208" w:lineRule="auto"/>
              <w:ind w:left="1776" w:hanging="1325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3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ПРЕДСТАВИТЕЛЕЙ)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 ВОПРОСАМ ЗДОРОВЬЯ, ВОСПИТАНИЯ И РАЗВИТИЯ ДЕТЕЙ</w:t>
            </w:r>
            <w:r w:rsidR="00073BA5">
              <w:rPr>
                <w:b/>
                <w:sz w:val="24"/>
              </w:rPr>
              <w:t xml:space="preserve">  </w:t>
            </w:r>
            <w:r>
              <w:rPr>
                <w:b/>
                <w:sz w:val="24"/>
              </w:rPr>
              <w:t>РАННЕГО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ВОЗРАСТОВ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68" w:right="150" w:firstLine="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1. Просвещение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о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дителей</w:t>
            </w:r>
            <w:proofErr w:type="spellEnd"/>
            <w:r>
              <w:rPr>
                <w:b/>
                <w:sz w:val="24"/>
              </w:rPr>
              <w:t xml:space="preserve"> (законных представителей) по вопросам здоровья, воспитания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разви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тия</w:t>
            </w:r>
            <w:proofErr w:type="spellEnd"/>
            <w:r>
              <w:rPr>
                <w:b/>
                <w:sz w:val="24"/>
              </w:rPr>
              <w:t xml:space="preserve"> детей раннего и</w:t>
            </w:r>
          </w:p>
          <w:p w:rsidR="00380BFF" w:rsidRDefault="00506764">
            <w:pPr>
              <w:pStyle w:val="TableParagraph"/>
              <w:spacing w:line="208" w:lineRule="auto"/>
              <w:ind w:left="953" w:right="306" w:hanging="632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дошкольного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</w:t>
            </w:r>
            <w:proofErr w:type="gramStart"/>
            <w:r>
              <w:rPr>
                <w:b/>
                <w:spacing w:val="-2"/>
                <w:sz w:val="24"/>
              </w:rPr>
              <w:t>з-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раста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right="16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175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16"/>
              </w:numPr>
              <w:tabs>
                <w:tab w:val="left" w:pos="375"/>
              </w:tabs>
              <w:spacing w:line="208" w:lineRule="auto"/>
              <w:ind w:right="267" w:firstLine="69"/>
              <w:jc w:val="both"/>
              <w:rPr>
                <w:sz w:val="21"/>
              </w:rPr>
            </w:pPr>
            <w:r>
              <w:rPr>
                <w:sz w:val="24"/>
              </w:rPr>
              <w:t>родительские собрания: «Как создать образовательную среду дома?»,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«Развивающие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игрушки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«Среда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ребенка», «Создание условий для поддержки детской инициативы и самостоятельности дошкольника в семье», «Как помочь ребенку проявить интерес к занятиям в ДОО»;</w:t>
            </w:r>
          </w:p>
          <w:p w:rsidR="00380BFF" w:rsidRDefault="00506764">
            <w:pPr>
              <w:pStyle w:val="TableParagraph"/>
              <w:numPr>
                <w:ilvl w:val="0"/>
                <w:numId w:val="16"/>
              </w:numPr>
              <w:tabs>
                <w:tab w:val="left" w:pos="255"/>
              </w:tabs>
              <w:spacing w:line="240" w:lineRule="exact"/>
              <w:ind w:right="94" w:firstLine="0"/>
              <w:jc w:val="both"/>
              <w:rPr>
                <w:sz w:val="24"/>
              </w:rPr>
            </w:pPr>
            <w:r>
              <w:rPr>
                <w:sz w:val="24"/>
              </w:rPr>
              <w:t>буклеты,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памятки: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«Влияние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детей», «Дидактические игры своими руками», «Музеи, выставки, театры и концерты как часть образовательной среды».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1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i/>
                <w:sz w:val="24"/>
              </w:rPr>
              <w:t>.</w:t>
            </w:r>
            <w:r>
              <w:rPr>
                <w:b/>
                <w:sz w:val="24"/>
              </w:rPr>
              <w:t>Особенности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пит</w:t>
            </w:r>
            <w:proofErr w:type="gramStart"/>
            <w:r>
              <w:rPr>
                <w:b/>
                <w:sz w:val="24"/>
              </w:rPr>
              <w:t>а-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lastRenderedPageBreak/>
              <w:t>ния</w:t>
            </w:r>
            <w:proofErr w:type="spellEnd"/>
          </w:p>
          <w:p w:rsidR="00380BFF" w:rsidRDefault="00506764">
            <w:pPr>
              <w:pStyle w:val="TableParagraph"/>
              <w:spacing w:line="208" w:lineRule="auto"/>
              <w:ind w:left="11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 жизни и</w:t>
            </w:r>
          </w:p>
          <w:p w:rsidR="00380BFF" w:rsidRDefault="00506764">
            <w:pPr>
              <w:pStyle w:val="TableParagraph"/>
              <w:spacing w:line="208" w:lineRule="auto"/>
              <w:ind w:left="117" w:right="10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безопасности детей раннего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дошкол</w:t>
            </w:r>
            <w:proofErr w:type="gramStart"/>
            <w:r>
              <w:rPr>
                <w:b/>
                <w:sz w:val="24"/>
              </w:rPr>
              <w:t>ь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z w:val="24"/>
              </w:rPr>
              <w:t xml:space="preserve"> возраста.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right="1634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2"/>
                <w:sz w:val="24"/>
              </w:rPr>
              <w:t xml:space="preserve"> родителей</w:t>
            </w:r>
          </w:p>
        </w:tc>
      </w:tr>
      <w:tr w:rsidR="00380BFF">
        <w:trPr>
          <w:gridAfter w:val="2"/>
          <w:wAfter w:w="75" w:type="dxa"/>
          <w:trHeight w:val="178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  <w:tab w:val="left" w:pos="3710"/>
              </w:tabs>
              <w:spacing w:line="22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«Как</w:t>
            </w:r>
            <w:r w:rsidR="00073BA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ребенка?»,</w:t>
            </w:r>
          </w:p>
          <w:p w:rsidR="00380BFF" w:rsidRDefault="00506764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>
              <w:rPr>
                <w:sz w:val="24"/>
              </w:rPr>
              <w:t>«Адаптация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 ДОО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 здоровье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ребенка», «Пути 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 детей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возраста основ здорового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образа жизни».</w:t>
            </w:r>
          </w:p>
          <w:p w:rsidR="00380BFF" w:rsidRDefault="0050676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совместных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рисунков: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спортивная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семья»;</w:t>
            </w:r>
          </w:p>
          <w:p w:rsidR="00380BFF" w:rsidRDefault="00506764">
            <w:pPr>
              <w:pStyle w:val="TableParagraph"/>
              <w:numPr>
                <w:ilvl w:val="0"/>
                <w:numId w:val="17"/>
              </w:numPr>
              <w:tabs>
                <w:tab w:val="left" w:pos="241"/>
              </w:tabs>
              <w:spacing w:line="240" w:lineRule="exact"/>
              <w:ind w:left="241" w:hanging="131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«Двигательная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 –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сохранение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здоровья»;</w:t>
            </w:r>
          </w:p>
          <w:p w:rsidR="00380BFF" w:rsidRDefault="00506764">
            <w:pPr>
              <w:pStyle w:val="TableParagraph"/>
              <w:numPr>
                <w:ilvl w:val="0"/>
                <w:numId w:val="17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буклет;</w:t>
            </w:r>
          </w:p>
          <w:p w:rsidR="00380BFF" w:rsidRDefault="00506764">
            <w:pPr>
              <w:pStyle w:val="TableParagraph"/>
              <w:numPr>
                <w:ilvl w:val="0"/>
                <w:numId w:val="17"/>
              </w:numPr>
              <w:tabs>
                <w:tab w:val="left" w:pos="243"/>
              </w:tabs>
              <w:spacing w:line="234" w:lineRule="exact"/>
              <w:ind w:left="243" w:hanging="133"/>
              <w:rPr>
                <w:sz w:val="24"/>
              </w:rPr>
            </w:pPr>
            <w:r>
              <w:rPr>
                <w:spacing w:val="-2"/>
                <w:sz w:val="24"/>
              </w:rPr>
              <w:t>памятки.</w:t>
            </w:r>
          </w:p>
        </w:tc>
      </w:tr>
      <w:tr w:rsidR="00073BA5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073BA5" w:rsidRDefault="00073BA5">
            <w:pPr>
              <w:pStyle w:val="TableParagraph"/>
              <w:spacing w:line="208" w:lineRule="auto"/>
              <w:ind w:left="117" w:firstLine="201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 Значимость р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жима дня в разные возрастные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периоды детства,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ровьесбережения</w:t>
            </w:r>
            <w:proofErr w:type="spellEnd"/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:rsidR="00073BA5" w:rsidRDefault="00073BA5" w:rsidP="00273B2B">
            <w:pPr>
              <w:pStyle w:val="TableParagraph"/>
              <w:spacing w:line="208" w:lineRule="auto"/>
              <w:ind w:left="117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proofErr w:type="gramStart"/>
            <w:r>
              <w:rPr>
                <w:b/>
                <w:sz w:val="24"/>
              </w:rPr>
              <w:t>д-</w:t>
            </w:r>
            <w:proofErr w:type="gramEnd"/>
            <w:r>
              <w:rPr>
                <w:b/>
                <w:sz w:val="24"/>
              </w:rPr>
              <w:t xml:space="preserve"> держания в семье здорового образа </w:t>
            </w:r>
            <w:r>
              <w:rPr>
                <w:b/>
                <w:spacing w:val="-2"/>
                <w:sz w:val="24"/>
              </w:rPr>
              <w:t>жизни.</w:t>
            </w:r>
          </w:p>
        </w:tc>
        <w:tc>
          <w:tcPr>
            <w:tcW w:w="12421" w:type="dxa"/>
          </w:tcPr>
          <w:p w:rsidR="00073BA5" w:rsidRDefault="00073BA5">
            <w:pPr>
              <w:pStyle w:val="TableParagraph"/>
              <w:spacing w:line="220" w:lineRule="exact"/>
              <w:ind w:right="163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073BA5" w:rsidTr="00273B2B">
        <w:trPr>
          <w:gridAfter w:val="2"/>
          <w:wAfter w:w="75" w:type="dxa"/>
          <w:trHeight w:val="2242"/>
        </w:trPr>
        <w:tc>
          <w:tcPr>
            <w:tcW w:w="2547" w:type="dxa"/>
            <w:vMerge/>
          </w:tcPr>
          <w:p w:rsidR="00073BA5" w:rsidRDefault="00073BA5" w:rsidP="00273B2B">
            <w:pPr>
              <w:pStyle w:val="TableParagraph"/>
              <w:spacing w:line="208" w:lineRule="auto"/>
              <w:ind w:left="117" w:right="103"/>
              <w:jc w:val="center"/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073BA5" w:rsidRDefault="00073BA5">
            <w:pPr>
              <w:pStyle w:val="TableParagraph"/>
              <w:numPr>
                <w:ilvl w:val="0"/>
                <w:numId w:val="18"/>
              </w:numPr>
              <w:tabs>
                <w:tab w:val="left" w:pos="238"/>
              </w:tabs>
              <w:spacing w:line="208" w:lineRule="auto"/>
              <w:ind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ребенка», «Прогулка как средство укрепления здоровья дошколь</w:t>
            </w:r>
            <w:r>
              <w:rPr>
                <w:spacing w:val="-2"/>
                <w:sz w:val="24"/>
              </w:rPr>
              <w:t>ника»;</w:t>
            </w:r>
          </w:p>
          <w:p w:rsidR="00073BA5" w:rsidRDefault="00073BA5">
            <w:pPr>
              <w:pStyle w:val="TableParagraph"/>
              <w:numPr>
                <w:ilvl w:val="0"/>
                <w:numId w:val="18"/>
              </w:numPr>
              <w:tabs>
                <w:tab w:val="left" w:pos="269"/>
              </w:tabs>
              <w:spacing w:line="240" w:lineRule="exact"/>
              <w:ind w:right="266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консультации: «Физкультурный уголок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дома», «Как организовать прогулку на свежем воздухе»,</w:t>
            </w:r>
          </w:p>
          <w:p w:rsidR="00073BA5" w:rsidRDefault="00073BA5">
            <w:pPr>
              <w:pStyle w:val="TableParagraph"/>
              <w:numPr>
                <w:ilvl w:val="0"/>
                <w:numId w:val="19"/>
              </w:numPr>
              <w:tabs>
                <w:tab w:val="left" w:pos="284"/>
              </w:tabs>
              <w:spacing w:before="11" w:line="208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«Нужен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режим,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когда ребенок дома?»,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«Целебный сон, или еще раз про режим»;</w:t>
            </w:r>
          </w:p>
          <w:p w:rsidR="00073BA5" w:rsidRDefault="00073BA5">
            <w:pPr>
              <w:pStyle w:val="TableParagraph"/>
              <w:spacing w:line="229" w:lineRule="exact"/>
              <w:ind w:left="110"/>
              <w:rPr>
                <w:sz w:val="24"/>
              </w:rPr>
            </w:pPr>
            <w:r>
              <w:rPr>
                <w:sz w:val="24"/>
              </w:rPr>
              <w:t>-Маршрут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выходного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«Прогулка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природу»,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Велопрогулка</w:t>
            </w:r>
            <w:proofErr w:type="spellEnd"/>
            <w:r>
              <w:rPr>
                <w:spacing w:val="-2"/>
                <w:sz w:val="24"/>
              </w:rPr>
              <w:t>»;</w:t>
            </w:r>
          </w:p>
          <w:p w:rsidR="00073BA5" w:rsidRDefault="00073BA5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буклеты;</w:t>
            </w:r>
          </w:p>
          <w:p w:rsidR="00073BA5" w:rsidRDefault="00073BA5" w:rsidP="00273B2B">
            <w:pPr>
              <w:pStyle w:val="TableParagraph"/>
              <w:numPr>
                <w:ilvl w:val="0"/>
                <w:numId w:val="19"/>
              </w:numPr>
              <w:tabs>
                <w:tab w:val="left" w:pos="248"/>
              </w:tabs>
              <w:spacing w:line="234" w:lineRule="exact"/>
              <w:ind w:left="248" w:hanging="138"/>
              <w:rPr>
                <w:sz w:val="24"/>
              </w:rPr>
            </w:pPr>
            <w:r>
              <w:rPr>
                <w:spacing w:val="-2"/>
                <w:sz w:val="24"/>
              </w:rPr>
              <w:t>памятки;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51" w:right="134" w:firstLine="2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Рациональное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</w:t>
            </w:r>
            <w:proofErr w:type="gramStart"/>
            <w:r>
              <w:rPr>
                <w:b/>
                <w:sz w:val="24"/>
              </w:rPr>
              <w:t>и-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тание</w:t>
            </w:r>
            <w:proofErr w:type="spellEnd"/>
            <w:r>
              <w:rPr>
                <w:b/>
                <w:sz w:val="24"/>
              </w:rPr>
              <w:t xml:space="preserve"> детей </w:t>
            </w:r>
            <w:proofErr w:type="spellStart"/>
            <w:r>
              <w:rPr>
                <w:b/>
                <w:sz w:val="24"/>
              </w:rPr>
              <w:t>различ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ных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возрастов,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необ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ходимый</w:t>
            </w:r>
            <w:proofErr w:type="spellEnd"/>
            <w:r>
              <w:rPr>
                <w:b/>
                <w:sz w:val="24"/>
              </w:rPr>
              <w:t xml:space="preserve"> для </w:t>
            </w:r>
            <w:proofErr w:type="spellStart"/>
            <w:r>
              <w:rPr>
                <w:b/>
                <w:sz w:val="24"/>
              </w:rPr>
              <w:t>здоро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вья</w:t>
            </w:r>
            <w:proofErr w:type="spellEnd"/>
            <w:r>
              <w:rPr>
                <w:b/>
                <w:sz w:val="24"/>
              </w:rPr>
              <w:t xml:space="preserve"> баланс веществ.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47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9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0"/>
              </w:numPr>
              <w:tabs>
                <w:tab w:val="left" w:pos="233"/>
              </w:tabs>
              <w:spacing w:line="208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ребенку рационального и сбалансированного питания»;</w:t>
            </w:r>
          </w:p>
          <w:p w:rsidR="00380BFF" w:rsidRDefault="0050676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  <w:tab w:val="left" w:pos="2990"/>
                <w:tab w:val="left" w:pos="4431"/>
              </w:tabs>
              <w:spacing w:before="8" w:line="208" w:lineRule="auto"/>
              <w:ind w:right="268" w:firstLine="0"/>
              <w:rPr>
                <w:b/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4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р</w:t>
            </w:r>
            <w:proofErr w:type="gramEnd"/>
            <w:r>
              <w:rPr>
                <w:sz w:val="24"/>
              </w:rPr>
              <w:t xml:space="preserve"> е ц е п т а м 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полезных</w:t>
            </w:r>
            <w:r>
              <w:rPr>
                <w:sz w:val="24"/>
              </w:rPr>
              <w:tab/>
              <w:t>блюд: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«Сундучок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бабушкиных рецептов»;</w:t>
            </w:r>
          </w:p>
          <w:p w:rsidR="00380BFF" w:rsidRDefault="00506764">
            <w:pPr>
              <w:pStyle w:val="TableParagraph"/>
              <w:numPr>
                <w:ilvl w:val="0"/>
                <w:numId w:val="20"/>
              </w:numPr>
              <w:tabs>
                <w:tab w:val="left" w:pos="310"/>
              </w:tabs>
              <w:spacing w:line="229" w:lineRule="exact"/>
              <w:ind w:left="310" w:hanging="200"/>
              <w:rPr>
                <w:b/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приучить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полезным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продуктам»,</w:t>
            </w:r>
          </w:p>
          <w:p w:rsidR="00380BFF" w:rsidRDefault="00506764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«Здоровьесберегающие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логопедических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занятиях»,</w:t>
            </w:r>
          </w:p>
          <w:p w:rsidR="00380BFF" w:rsidRDefault="00506764">
            <w:pPr>
              <w:pStyle w:val="TableParagraph"/>
              <w:spacing w:before="11" w:line="208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питании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«Правильное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питание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залог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«Зачем нужно закаливание»;</w:t>
            </w:r>
          </w:p>
          <w:p w:rsidR="00380BFF" w:rsidRDefault="00506764">
            <w:pPr>
              <w:pStyle w:val="TableParagraph"/>
              <w:numPr>
                <w:ilvl w:val="0"/>
                <w:numId w:val="20"/>
              </w:numPr>
              <w:tabs>
                <w:tab w:val="left" w:pos="248"/>
              </w:tabs>
              <w:spacing w:line="240" w:lineRule="exact"/>
              <w:ind w:right="2821" w:firstLine="0"/>
              <w:rPr>
                <w:b/>
                <w:sz w:val="24"/>
              </w:rPr>
            </w:pPr>
            <w:r>
              <w:rPr>
                <w:sz w:val="24"/>
              </w:rPr>
              <w:t>буклеты, памятки.</w:t>
            </w:r>
          </w:p>
        </w:tc>
      </w:tr>
      <w:tr w:rsidR="00380BFF">
        <w:trPr>
          <w:gridAfter w:val="2"/>
          <w:wAfter w:w="75" w:type="dxa"/>
          <w:trHeight w:val="240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10" w:firstLine="13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5. Основы </w:t>
            </w:r>
            <w:proofErr w:type="spellStart"/>
            <w:r>
              <w:rPr>
                <w:b/>
                <w:sz w:val="24"/>
              </w:rPr>
              <w:t>безопа</w:t>
            </w:r>
            <w:proofErr w:type="gramStart"/>
            <w:r>
              <w:rPr>
                <w:b/>
                <w:sz w:val="24"/>
              </w:rPr>
              <w:t>с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ного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поведения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073BA5" w:rsidRDefault="00073BA5">
            <w:pPr>
              <w:pStyle w:val="TableParagraph"/>
              <w:spacing w:line="208" w:lineRule="auto"/>
              <w:ind w:left="228" w:right="209" w:hanging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</w:t>
            </w:r>
            <w:r w:rsidR="00506764">
              <w:rPr>
                <w:b/>
                <w:sz w:val="24"/>
              </w:rPr>
              <w:t>ошкольного</w:t>
            </w:r>
          </w:p>
          <w:p w:rsidR="00073BA5" w:rsidRDefault="00506764">
            <w:pPr>
              <w:pStyle w:val="TableParagraph"/>
              <w:spacing w:line="208" w:lineRule="auto"/>
              <w:ind w:left="228" w:right="209" w:hanging="5"/>
              <w:jc w:val="center"/>
              <w:rPr>
                <w:b/>
                <w:spacing w:val="-12"/>
                <w:sz w:val="24"/>
              </w:rPr>
            </w:pPr>
            <w:r>
              <w:rPr>
                <w:b/>
                <w:sz w:val="24"/>
              </w:rPr>
              <w:t xml:space="preserve"> возраста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быту,</w:t>
            </w:r>
            <w:r>
              <w:rPr>
                <w:b/>
                <w:spacing w:val="-12"/>
                <w:sz w:val="24"/>
              </w:rPr>
              <w:t xml:space="preserve"> </w:t>
            </w:r>
          </w:p>
          <w:p w:rsidR="00380BFF" w:rsidRDefault="00506764" w:rsidP="00073BA5">
            <w:pPr>
              <w:pStyle w:val="TableParagraph"/>
              <w:spacing w:line="208" w:lineRule="auto"/>
              <w:ind w:left="228" w:right="209" w:hanging="5"/>
              <w:jc w:val="center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социуме</w:t>
            </w:r>
            <w:proofErr w:type="gramEnd"/>
            <w:r>
              <w:rPr>
                <w:b/>
                <w:sz w:val="24"/>
              </w:rPr>
              <w:t>, на природе.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47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2587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53"/>
              </w:tabs>
              <w:spacing w:before="11" w:line="208" w:lineRule="auto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макетов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«Дорожные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знаки»),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атрибутов для театрализаций;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line="208" w:lineRule="auto"/>
              <w:ind w:right="268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тематические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материалы: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«Азбука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«Уме</w:t>
            </w:r>
            <w:r>
              <w:rPr>
                <w:sz w:val="24"/>
              </w:rPr>
              <w:t>лый пешеход», «Умный дом», «Безопасный турпоход», «На улице будь в безопасности»;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327"/>
              </w:tabs>
              <w:spacing w:line="208" w:lineRule="auto"/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конкурсы рисунков, просветительских плакатов, агитационных листков по проблемам безопасности;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53"/>
              </w:tabs>
              <w:spacing w:line="229" w:lineRule="exact"/>
              <w:ind w:left="253" w:hanging="143"/>
              <w:rPr>
                <w:sz w:val="24"/>
              </w:rPr>
            </w:pPr>
            <w:r>
              <w:rPr>
                <w:sz w:val="24"/>
              </w:rPr>
              <w:t>«ПДД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выполняй»;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55"/>
              </w:tabs>
              <w:spacing w:before="10" w:line="208" w:lineRule="auto"/>
              <w:ind w:right="267" w:firstLine="0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памяток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дошкольного возраста по различным видам безопасности;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43"/>
              </w:tabs>
              <w:spacing w:line="208" w:lineRule="auto"/>
              <w:ind w:right="269" w:firstLine="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копилок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тематике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выходных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летнего каникулярного периода, когда ребенок не посещает ДОО;</w:t>
            </w:r>
          </w:p>
          <w:p w:rsidR="00380BFF" w:rsidRDefault="00506764">
            <w:pPr>
              <w:pStyle w:val="TableParagraph"/>
              <w:numPr>
                <w:ilvl w:val="0"/>
                <w:numId w:val="21"/>
              </w:numPr>
              <w:tabs>
                <w:tab w:val="left" w:pos="248"/>
              </w:tabs>
              <w:spacing w:line="223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групповые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консультации;</w:t>
            </w:r>
          </w:p>
        </w:tc>
      </w:tr>
      <w:tr w:rsidR="00380BFF">
        <w:trPr>
          <w:gridAfter w:val="2"/>
          <w:wAfter w:w="75" w:type="dxa"/>
          <w:trHeight w:val="242"/>
        </w:trPr>
        <w:tc>
          <w:tcPr>
            <w:tcW w:w="2547" w:type="dxa"/>
            <w:vMerge w:val="restart"/>
          </w:tcPr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</w:p>
          <w:p w:rsidR="00073BA5" w:rsidRDefault="00506764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</w:p>
          <w:p w:rsidR="00380BFF" w:rsidRDefault="00506764" w:rsidP="00073BA5">
            <w:pPr>
              <w:pStyle w:val="TableParagraph"/>
              <w:spacing w:line="208" w:lineRule="auto"/>
              <w:ind w:left="170" w:right="124" w:hanging="3"/>
              <w:rPr>
                <w:b/>
                <w:sz w:val="24"/>
              </w:rPr>
            </w:pP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раннего</w:t>
            </w:r>
            <w:r w:rsidR="00073BA5"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(от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1,5</w:t>
            </w:r>
            <w:r w:rsidR="00073BA5"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3 </w:t>
            </w:r>
            <w:r>
              <w:rPr>
                <w:b/>
                <w:spacing w:val="-2"/>
                <w:sz w:val="24"/>
              </w:rPr>
              <w:t>лет).</w:t>
            </w:r>
          </w:p>
        </w:tc>
        <w:tc>
          <w:tcPr>
            <w:tcW w:w="12421" w:type="dxa"/>
          </w:tcPr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073BA5" w:rsidRDefault="00073BA5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</w:p>
          <w:p w:rsidR="00380BFF" w:rsidRDefault="00506764">
            <w:pPr>
              <w:pStyle w:val="TableParagraph"/>
              <w:spacing w:line="222" w:lineRule="exact"/>
              <w:ind w:left="47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2773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08" w:lineRule="auto"/>
              <w:ind w:right="26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консультации: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«Игра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возраста», «Семейные факторы, влияющие на процесс физического и психического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возраста», «Игрушки, физическая и психологическая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обогащении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активизации словаря детей раннего и дошкольного возрастов», «</w:t>
            </w:r>
            <w:proofErr w:type="spellStart"/>
            <w:r>
              <w:rPr>
                <w:sz w:val="24"/>
              </w:rPr>
              <w:t>Сенсорномоторное</w:t>
            </w:r>
            <w:proofErr w:type="spellEnd"/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раннего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«Приобщение к искусству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 раннего и дошкольного возрастов»;</w:t>
            </w:r>
            <w:proofErr w:type="gramEnd"/>
          </w:p>
          <w:p w:rsidR="00073BA5" w:rsidRDefault="00506764">
            <w:pPr>
              <w:pStyle w:val="TableParagraph"/>
              <w:numPr>
                <w:ilvl w:val="0"/>
                <w:numId w:val="22"/>
              </w:numPr>
              <w:tabs>
                <w:tab w:val="left" w:pos="306"/>
              </w:tabs>
              <w:spacing w:line="240" w:lineRule="exact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«Использование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нетрадиционных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техник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изобразительной деятельности с детьми младшего возраста в условиях семьи», «Сенсорное развитие детей в домашних условиях», «Шесть чувств. Сенсорное 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даче»,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«Артикуляционная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самых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маленьких», «Запуск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дыхания», </w:t>
            </w:r>
          </w:p>
          <w:p w:rsidR="00380BFF" w:rsidRDefault="00506764" w:rsidP="00073BA5">
            <w:pPr>
              <w:pStyle w:val="TableParagraph"/>
              <w:tabs>
                <w:tab w:val="left" w:pos="306"/>
              </w:tabs>
              <w:spacing w:line="240" w:lineRule="exact"/>
              <w:ind w:left="144" w:right="92"/>
              <w:jc w:val="both"/>
              <w:rPr>
                <w:sz w:val="24"/>
              </w:rPr>
            </w:pPr>
            <w:r>
              <w:rPr>
                <w:sz w:val="24"/>
              </w:rPr>
              <w:t>«Развиваем речь с мамой», «Игры на развитие речи. Задержка речевого развития», «Мелкая моторика и речь детей с речевыми нарушениями»,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proofErr w:type="gram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ребенка»,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«Использование потешек в повседневной жизни ребенка».</w:t>
            </w:r>
          </w:p>
        </w:tc>
      </w:tr>
      <w:tr w:rsidR="00073BA5">
        <w:trPr>
          <w:gridAfter w:val="2"/>
          <w:wAfter w:w="75" w:type="dxa"/>
          <w:trHeight w:val="238"/>
        </w:trPr>
        <w:tc>
          <w:tcPr>
            <w:tcW w:w="2547" w:type="dxa"/>
            <w:vMerge w:val="restart"/>
          </w:tcPr>
          <w:p w:rsidR="00073BA5" w:rsidRDefault="00073BA5">
            <w:pPr>
              <w:pStyle w:val="TableParagraph"/>
              <w:spacing w:line="208" w:lineRule="auto"/>
              <w:ind w:left="319" w:right="304" w:firstLine="57"/>
              <w:rPr>
                <w:b/>
                <w:sz w:val="24"/>
              </w:rPr>
            </w:pPr>
            <w:r>
              <w:rPr>
                <w:b/>
                <w:sz w:val="24"/>
              </w:rPr>
              <w:t>7. Адаптация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бёнка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условиям</w:t>
            </w:r>
          </w:p>
          <w:p w:rsidR="00073BA5" w:rsidRDefault="00073BA5">
            <w:pPr>
              <w:pStyle w:val="TableParagraph"/>
              <w:spacing w:line="232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ДОУ.</w:t>
            </w:r>
          </w:p>
        </w:tc>
        <w:tc>
          <w:tcPr>
            <w:tcW w:w="12421" w:type="dxa"/>
          </w:tcPr>
          <w:p w:rsidR="00073BA5" w:rsidRDefault="00073BA5">
            <w:pPr>
              <w:pStyle w:val="TableParagraph"/>
              <w:spacing w:line="219" w:lineRule="exact"/>
              <w:ind w:left="46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073BA5" w:rsidTr="00273B2B">
        <w:trPr>
          <w:gridAfter w:val="2"/>
          <w:wAfter w:w="75" w:type="dxa"/>
          <w:trHeight w:val="1521"/>
        </w:trPr>
        <w:tc>
          <w:tcPr>
            <w:tcW w:w="2547" w:type="dxa"/>
            <w:vMerge/>
            <w:tcBorders>
              <w:bottom w:val="single" w:sz="4" w:space="0" w:color="000000"/>
            </w:tcBorders>
          </w:tcPr>
          <w:p w:rsidR="00073BA5" w:rsidRDefault="00073BA5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  <w:tcBorders>
              <w:bottom w:val="single" w:sz="4" w:space="0" w:color="000000"/>
            </w:tcBorders>
          </w:tcPr>
          <w:p w:rsidR="00073BA5" w:rsidRDefault="00073BA5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2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«Давайте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познакомимся»;</w:t>
            </w:r>
          </w:p>
          <w:p w:rsidR="00073BA5" w:rsidRDefault="00073BA5">
            <w:pPr>
              <w:pStyle w:val="TableParagraph"/>
              <w:numPr>
                <w:ilvl w:val="0"/>
                <w:numId w:val="23"/>
              </w:numPr>
              <w:tabs>
                <w:tab w:val="left" w:pos="248"/>
              </w:tabs>
              <w:spacing w:line="23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встречает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малышей»;</w:t>
            </w:r>
          </w:p>
          <w:p w:rsidR="00073BA5" w:rsidRDefault="00073BA5">
            <w:pPr>
              <w:pStyle w:val="TableParagraph"/>
              <w:numPr>
                <w:ilvl w:val="0"/>
                <w:numId w:val="24"/>
              </w:numPr>
              <w:tabs>
                <w:tab w:val="left" w:pos="281"/>
              </w:tabs>
              <w:spacing w:line="208" w:lineRule="auto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консультации: «Роль семьи в поддержке эмоционально комфортного состояния ребенка в адаптационный период» «Режим дня о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z w:val="24"/>
              </w:rPr>
              <w:t xml:space="preserve"> нова легкой адаптации к детскому саду»;</w:t>
            </w:r>
          </w:p>
          <w:p w:rsidR="00073BA5" w:rsidRDefault="00073BA5" w:rsidP="00273B2B">
            <w:pPr>
              <w:pStyle w:val="TableParagraph"/>
              <w:numPr>
                <w:ilvl w:val="0"/>
                <w:numId w:val="24"/>
              </w:numPr>
              <w:tabs>
                <w:tab w:val="left" w:pos="277"/>
              </w:tabs>
              <w:spacing w:line="240" w:lineRule="exact"/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памятки «Как подготовиться к посещению детского сада?», «Про режим и не только», «Первый день в детском саду»;</w:t>
            </w: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444" w:right="124" w:hanging="245"/>
              <w:rPr>
                <w:b/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</w:t>
            </w:r>
            <w:proofErr w:type="gramStart"/>
            <w:r>
              <w:rPr>
                <w:b/>
                <w:sz w:val="24"/>
              </w:rPr>
              <w:t>з-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витие</w:t>
            </w:r>
            <w:proofErr w:type="spellEnd"/>
            <w:r>
              <w:rPr>
                <w:b/>
                <w:sz w:val="24"/>
              </w:rPr>
              <w:t xml:space="preserve"> детей до-</w:t>
            </w:r>
          </w:p>
          <w:p w:rsidR="00380BFF" w:rsidRDefault="00506764">
            <w:pPr>
              <w:pStyle w:val="TableParagraph"/>
              <w:spacing w:line="208" w:lineRule="auto"/>
              <w:ind w:left="295" w:right="151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школьного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возраста (от 3 лет до 8 лет).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19" w:lineRule="exact"/>
              <w:ind w:left="2064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179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5"/>
              </w:numPr>
              <w:tabs>
                <w:tab w:val="left" w:pos="275"/>
              </w:tabs>
              <w:spacing w:line="208" w:lineRule="auto"/>
              <w:ind w:right="266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групповые и индивидуальные консультации: </w:t>
            </w:r>
            <w:proofErr w:type="gramStart"/>
            <w:r>
              <w:rPr>
                <w:sz w:val="24"/>
              </w:rPr>
              <w:t>«Особенности психического развития детей дошкольного возраста», «Индивидуальные особенности развития детей дошкольного возраста», «Факторы риска в развитии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возраста»,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научить ребенка игре», «Значение рисования, конструирования, лепки в психическом развитии ребенка»,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«Как развивать способности ребенка 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дошкольном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возрасте»,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психологического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благополучия ребенка дошкольного возраста», «Как формировать послушание у детей дошкольного возраста»;</w:t>
            </w:r>
            <w:proofErr w:type="gramEnd"/>
          </w:p>
          <w:p w:rsidR="00380BFF" w:rsidRDefault="00380BFF">
            <w:pPr>
              <w:pStyle w:val="TableParagraph"/>
              <w:tabs>
                <w:tab w:val="left" w:pos="320"/>
              </w:tabs>
              <w:spacing w:line="240" w:lineRule="exact"/>
              <w:ind w:left="144" w:right="266"/>
              <w:jc w:val="both"/>
              <w:rPr>
                <w:sz w:val="24"/>
              </w:rPr>
            </w:pPr>
          </w:p>
        </w:tc>
      </w:tr>
      <w:tr w:rsidR="00380BFF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27" w:right="110" w:firstLine="10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9. Роль игры и де</w:t>
            </w:r>
            <w:proofErr w:type="gramStart"/>
            <w:r>
              <w:rPr>
                <w:b/>
                <w:sz w:val="24"/>
              </w:rPr>
              <w:t>т-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ской</w:t>
            </w:r>
            <w:proofErr w:type="spellEnd"/>
            <w:r>
              <w:rPr>
                <w:b/>
                <w:sz w:val="24"/>
              </w:rPr>
              <w:t xml:space="preserve"> субкультуры в дошкольном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детстве.</w:t>
            </w: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spacing w:line="220" w:lineRule="exact"/>
              <w:ind w:left="1716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127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6"/>
              </w:numPr>
              <w:tabs>
                <w:tab w:val="left" w:pos="296"/>
              </w:tabs>
              <w:spacing w:line="208" w:lineRule="auto"/>
              <w:ind w:right="265" w:firstLine="0"/>
              <w:rPr>
                <w:sz w:val="24"/>
              </w:rPr>
            </w:pPr>
            <w:r>
              <w:rPr>
                <w:sz w:val="24"/>
              </w:rPr>
              <w:t>родительские собрания: «Роль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развитии ребенка дошкольного возраста», «Во что поиграть с ребенком дома»;</w:t>
            </w:r>
          </w:p>
          <w:p w:rsidR="00380BFF" w:rsidRDefault="00506764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208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мастер-классы: «Игры с детьми дома: 10 занимательных идей»;</w:t>
            </w:r>
          </w:p>
          <w:p w:rsidR="00380BFF" w:rsidRDefault="00506764">
            <w:pPr>
              <w:pStyle w:val="TableParagraph"/>
              <w:numPr>
                <w:ilvl w:val="0"/>
                <w:numId w:val="26"/>
              </w:numPr>
              <w:tabs>
                <w:tab w:val="left" w:pos="282"/>
              </w:tabs>
              <w:spacing w:line="229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игра-приключение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серьезно!»;</w:t>
            </w:r>
          </w:p>
          <w:p w:rsidR="00380BFF" w:rsidRDefault="00506764">
            <w:pPr>
              <w:pStyle w:val="TableParagraph"/>
              <w:numPr>
                <w:ilvl w:val="0"/>
                <w:numId w:val="26"/>
              </w:numPr>
              <w:tabs>
                <w:tab w:val="left" w:pos="282"/>
              </w:tabs>
              <w:spacing w:line="234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памятки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родителей.</w:t>
            </w:r>
          </w:p>
        </w:tc>
      </w:tr>
      <w:tr w:rsidR="00380BFF">
        <w:trPr>
          <w:gridAfter w:val="2"/>
          <w:wAfter w:w="75" w:type="dxa"/>
          <w:trHeight w:val="242"/>
        </w:trPr>
        <w:tc>
          <w:tcPr>
            <w:tcW w:w="2547" w:type="dxa"/>
            <w:vMerge w:val="restart"/>
          </w:tcPr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B83E64" w:rsidRDefault="00B83E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</w:p>
          <w:p w:rsidR="00380BFF" w:rsidRDefault="00506764">
            <w:pPr>
              <w:pStyle w:val="TableParagraph"/>
              <w:spacing w:line="208" w:lineRule="auto"/>
              <w:ind w:left="115" w:firstLine="108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 xml:space="preserve">10. </w:t>
            </w:r>
            <w:proofErr w:type="spellStart"/>
            <w:r>
              <w:rPr>
                <w:b/>
                <w:sz w:val="24"/>
              </w:rPr>
              <w:t>Коммуникати</w:t>
            </w:r>
            <w:proofErr w:type="gramStart"/>
            <w:r>
              <w:rPr>
                <w:b/>
                <w:sz w:val="24"/>
              </w:rPr>
              <w:t>в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ное</w:t>
            </w:r>
            <w:proofErr w:type="spellEnd"/>
            <w:r>
              <w:rPr>
                <w:b/>
                <w:sz w:val="24"/>
              </w:rPr>
              <w:t xml:space="preserve"> развитие и </w:t>
            </w:r>
            <w:proofErr w:type="spellStart"/>
            <w:r>
              <w:rPr>
                <w:b/>
                <w:sz w:val="24"/>
              </w:rPr>
              <w:t>соци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ализация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до- школьного возраста.</w:t>
            </w:r>
          </w:p>
        </w:tc>
        <w:tc>
          <w:tcPr>
            <w:tcW w:w="12421" w:type="dxa"/>
          </w:tcPr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B83E64" w:rsidRDefault="00B83E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</w:p>
          <w:p w:rsidR="00380BFF" w:rsidRDefault="00506764">
            <w:pPr>
              <w:pStyle w:val="TableParagraph"/>
              <w:spacing w:line="222" w:lineRule="exact"/>
              <w:ind w:left="1716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2"/>
          <w:wAfter w:w="75" w:type="dxa"/>
          <w:trHeight w:val="274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380BFF" w:rsidRDefault="00506764">
            <w:pPr>
              <w:pStyle w:val="TableParagraph"/>
              <w:numPr>
                <w:ilvl w:val="0"/>
                <w:numId w:val="27"/>
              </w:numPr>
              <w:tabs>
                <w:tab w:val="left" w:pos="243"/>
              </w:tabs>
              <w:spacing w:line="22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сайты,</w:t>
            </w:r>
          </w:p>
          <w:p w:rsidR="00380BFF" w:rsidRDefault="0050676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:rsidR="00380BFF" w:rsidRDefault="00506764">
            <w:pPr>
              <w:pStyle w:val="TableParagraph"/>
              <w:numPr>
                <w:ilvl w:val="0"/>
                <w:numId w:val="27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индивидуальные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380BFF" w:rsidRDefault="00506764">
            <w:pPr>
              <w:pStyle w:val="TableParagraph"/>
              <w:spacing w:before="11" w:line="208" w:lineRule="auto"/>
              <w:ind w:left="110" w:right="266"/>
              <w:jc w:val="both"/>
              <w:rPr>
                <w:sz w:val="24"/>
              </w:rPr>
            </w:pPr>
            <w:r>
              <w:rPr>
                <w:sz w:val="24"/>
              </w:rPr>
              <w:t>«Какую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оказывает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ребенком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психическое развитие?», «Значение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общения со сверстниками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психическом развитии ребенка»,</w:t>
            </w:r>
          </w:p>
          <w:p w:rsidR="00380BFF" w:rsidRDefault="00506764">
            <w:pPr>
              <w:pStyle w:val="TableParagraph"/>
              <w:spacing w:line="208" w:lineRule="auto"/>
              <w:ind w:left="110" w:right="259"/>
              <w:jc w:val="both"/>
              <w:rPr>
                <w:sz w:val="24"/>
              </w:rPr>
            </w:pPr>
            <w:r>
              <w:rPr>
                <w:sz w:val="24"/>
              </w:rPr>
              <w:t>«Каковы последствия дефицита общения ребенка со взрослыми и сверстниками?», «Этапы 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общения 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взрослыми», «Этапы развития общения со сверстниками», «Как особенности самосознания, самооценки ребенка связаны с его успешностью в общении со сверстниками?»,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«Какие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бенка</w:t>
            </w:r>
            <w:proofErr w:type="spellEnd"/>
            <w:r>
              <w:rPr>
                <w:sz w:val="24"/>
              </w:rPr>
              <w:t>?»,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преодолевать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общении?»,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формировать успешность в общении со сверстниками?», «Как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влияют индивидуальные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(тревожность,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застенчивость,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агрессив-</w:t>
            </w:r>
          </w:p>
          <w:p w:rsidR="00380BFF" w:rsidRDefault="00506764">
            <w:pPr>
              <w:pStyle w:val="TableParagraph"/>
              <w:spacing w:line="223" w:lineRule="exact"/>
              <w:ind w:left="110"/>
              <w:jc w:val="both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ребенка?».</w:t>
            </w:r>
            <w:proofErr w:type="gramEnd"/>
          </w:p>
        </w:tc>
      </w:tr>
      <w:tr w:rsidR="00B83E64">
        <w:trPr>
          <w:gridAfter w:val="2"/>
          <w:wAfter w:w="75" w:type="dxa"/>
          <w:trHeight w:val="239"/>
        </w:trPr>
        <w:tc>
          <w:tcPr>
            <w:tcW w:w="2547" w:type="dxa"/>
            <w:vMerge w:val="restart"/>
          </w:tcPr>
          <w:p w:rsidR="00B83E64" w:rsidRDefault="00B83E64">
            <w:pPr>
              <w:pStyle w:val="TableParagraph"/>
              <w:spacing w:line="208" w:lineRule="auto"/>
              <w:ind w:left="228" w:right="124" w:hanging="15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Познавательное развитие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ребёнка</w:t>
            </w:r>
            <w:r>
              <w:rPr>
                <w:b/>
                <w:spacing w:val="-3"/>
                <w:sz w:val="24"/>
              </w:rPr>
              <w:t xml:space="preserve"> </w:t>
            </w:r>
            <w:proofErr w:type="gramStart"/>
            <w:r>
              <w:rPr>
                <w:b/>
                <w:spacing w:val="-10"/>
                <w:sz w:val="24"/>
              </w:rPr>
              <w:t>в</w:t>
            </w:r>
            <w:proofErr w:type="gramEnd"/>
          </w:p>
          <w:p w:rsidR="00B83E64" w:rsidRDefault="00B83E64">
            <w:pPr>
              <w:pStyle w:val="TableParagraph"/>
              <w:spacing w:line="247" w:lineRule="exact"/>
              <w:ind w:left="94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семье.</w:t>
            </w:r>
          </w:p>
        </w:tc>
        <w:tc>
          <w:tcPr>
            <w:tcW w:w="12421" w:type="dxa"/>
          </w:tcPr>
          <w:p w:rsidR="00B83E64" w:rsidRDefault="00B83E64">
            <w:pPr>
              <w:pStyle w:val="TableParagraph"/>
              <w:spacing w:line="220" w:lineRule="exact"/>
              <w:ind w:left="1716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B83E64" w:rsidTr="00273B2B">
        <w:trPr>
          <w:gridAfter w:val="2"/>
          <w:wAfter w:w="75" w:type="dxa"/>
          <w:trHeight w:val="749"/>
        </w:trPr>
        <w:tc>
          <w:tcPr>
            <w:tcW w:w="2547" w:type="dxa"/>
            <w:vMerge/>
          </w:tcPr>
          <w:p w:rsidR="00B83E64" w:rsidRDefault="00B83E64">
            <w:pPr>
              <w:rPr>
                <w:sz w:val="2"/>
                <w:szCs w:val="2"/>
              </w:rPr>
            </w:pPr>
          </w:p>
        </w:tc>
        <w:tc>
          <w:tcPr>
            <w:tcW w:w="12421" w:type="dxa"/>
          </w:tcPr>
          <w:p w:rsidR="00B83E64" w:rsidRDefault="00B83E64" w:rsidP="00B83E64">
            <w:pPr>
              <w:pStyle w:val="TableParagraph"/>
              <w:numPr>
                <w:ilvl w:val="0"/>
                <w:numId w:val="28"/>
              </w:numPr>
              <w:tabs>
                <w:tab w:val="left" w:pos="257"/>
              </w:tabs>
              <w:spacing w:line="240" w:lineRule="exact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«Путешествие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страну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 продолжается, или «Только вперед!»;</w:t>
            </w:r>
          </w:p>
        </w:tc>
      </w:tr>
      <w:tr w:rsidR="00B83E64">
        <w:trPr>
          <w:gridAfter w:val="1"/>
          <w:wAfter w:w="25" w:type="dxa"/>
          <w:trHeight w:val="959"/>
        </w:trPr>
        <w:tc>
          <w:tcPr>
            <w:tcW w:w="2547" w:type="dxa"/>
            <w:vMerge/>
          </w:tcPr>
          <w:p w:rsidR="00B83E64" w:rsidRDefault="00B83E64">
            <w:pPr>
              <w:pStyle w:val="TableParagraph"/>
              <w:rPr>
                <w:sz w:val="24"/>
              </w:rPr>
            </w:pPr>
          </w:p>
        </w:tc>
        <w:tc>
          <w:tcPr>
            <w:tcW w:w="12471" w:type="dxa"/>
            <w:gridSpan w:val="2"/>
          </w:tcPr>
          <w:p w:rsidR="00B83E64" w:rsidRDefault="00B83E64">
            <w:pPr>
              <w:pStyle w:val="TableParagraph"/>
              <w:numPr>
                <w:ilvl w:val="0"/>
                <w:numId w:val="29"/>
              </w:numPr>
              <w:tabs>
                <w:tab w:val="left" w:pos="281"/>
              </w:tabs>
              <w:spacing w:line="208" w:lineRule="auto"/>
              <w:ind w:right="268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консультации: «Организация познавательно-исследовательской деятельности с детьми старшего дошкольного воз</w:t>
            </w:r>
            <w:r>
              <w:rPr>
                <w:spacing w:val="-2"/>
                <w:sz w:val="24"/>
              </w:rPr>
              <w:t>раста»;</w:t>
            </w:r>
          </w:p>
          <w:p w:rsidR="00B83E64" w:rsidRDefault="00B83E64">
            <w:pPr>
              <w:pStyle w:val="TableParagraph"/>
              <w:numPr>
                <w:ilvl w:val="0"/>
                <w:numId w:val="29"/>
              </w:numPr>
              <w:tabs>
                <w:tab w:val="left" w:pos="248"/>
              </w:tabs>
              <w:spacing w:line="223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буклеты,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17" w:firstLine="1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12. </w:t>
            </w:r>
            <w:proofErr w:type="spellStart"/>
            <w:r>
              <w:rPr>
                <w:b/>
                <w:sz w:val="24"/>
              </w:rPr>
              <w:t>Духовно-нра</w:t>
            </w:r>
            <w:proofErr w:type="gramStart"/>
            <w:r>
              <w:rPr>
                <w:b/>
                <w:sz w:val="24"/>
              </w:rPr>
              <w:t>в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ственное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патриоти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380BFF" w:rsidRDefault="00506764">
            <w:pPr>
              <w:pStyle w:val="TableParagraph"/>
              <w:spacing w:line="208" w:lineRule="auto"/>
              <w:ind w:left="521" w:right="124" w:hanging="252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ческое</w:t>
            </w:r>
            <w:proofErr w:type="spellEnd"/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воспитание </w:t>
            </w:r>
            <w:r>
              <w:rPr>
                <w:b/>
                <w:sz w:val="24"/>
              </w:rPr>
              <w:t>детей в семье.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611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204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26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семейный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праздник: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верности»;</w:t>
            </w:r>
          </w:p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40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семейная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очаг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уюта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добра»,</w:t>
            </w:r>
          </w:p>
          <w:p w:rsidR="00380BFF" w:rsidRDefault="00506764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малая</w:t>
            </w:r>
            <w:r>
              <w:rPr>
                <w:spacing w:val="-2"/>
                <w:sz w:val="24"/>
              </w:rPr>
              <w:t xml:space="preserve"> Родина»;</w:t>
            </w:r>
          </w:p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55"/>
              </w:tabs>
              <w:spacing w:before="11" w:line="208" w:lineRule="auto"/>
              <w:ind w:right="265" w:firstLine="0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консультации: «Формирование привязанности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любви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родному дому – начальная ступень патриотического воспитания детей дошкольного возраста», «Основы нравственно-патриотического воспитания в семье»;</w:t>
            </w:r>
          </w:p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before="11" w:line="208" w:lineRule="auto"/>
              <w:ind w:right="271" w:firstLine="0"/>
              <w:jc w:val="both"/>
              <w:rPr>
                <w:sz w:val="24"/>
              </w:rPr>
            </w:pPr>
            <w:r>
              <w:rPr>
                <w:sz w:val="24"/>
              </w:rPr>
              <w:t>конкурсы: «Стихи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городе», «Слово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Великой</w:t>
            </w:r>
            <w:r w:rsidR="00B83E64"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войне»;</w:t>
            </w:r>
          </w:p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29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села;</w:t>
            </w:r>
          </w:p>
          <w:p w:rsidR="00380BFF" w:rsidRDefault="00506764">
            <w:pPr>
              <w:pStyle w:val="TableParagraph"/>
              <w:numPr>
                <w:ilvl w:val="0"/>
                <w:numId w:val="30"/>
              </w:numPr>
              <w:tabs>
                <w:tab w:val="left" w:pos="248"/>
              </w:tabs>
              <w:spacing w:line="234" w:lineRule="exact"/>
              <w:ind w:left="248" w:hanging="138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стенды,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буклеты.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636" w:hanging="51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13.Трудовое</w:t>
            </w:r>
            <w:r>
              <w:rPr>
                <w:b/>
                <w:spacing w:val="-1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воспит</w:t>
            </w:r>
            <w:proofErr w:type="gramStart"/>
            <w:r>
              <w:rPr>
                <w:b/>
                <w:spacing w:val="-2"/>
                <w:sz w:val="24"/>
              </w:rPr>
              <w:t>а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  <w:proofErr w:type="gram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ние</w:t>
            </w:r>
            <w:proofErr w:type="spellEnd"/>
            <w:r>
              <w:rPr>
                <w:b/>
                <w:sz w:val="24"/>
              </w:rPr>
              <w:t xml:space="preserve"> в семье.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right="11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47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08" w:lineRule="auto"/>
              <w:ind w:right="269" w:firstLine="0"/>
              <w:jc w:val="both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«Роль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трудовом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детей дошкольного возраста»;</w:t>
            </w:r>
          </w:p>
          <w:p w:rsidR="00380BFF" w:rsidRDefault="00506764">
            <w:pPr>
              <w:pStyle w:val="TableParagraph"/>
              <w:numPr>
                <w:ilvl w:val="0"/>
                <w:numId w:val="31"/>
              </w:numPr>
              <w:tabs>
                <w:tab w:val="left" w:pos="325"/>
              </w:tabs>
              <w:spacing w:line="208" w:lineRule="auto"/>
              <w:ind w:right="272" w:firstLine="0"/>
              <w:jc w:val="both"/>
              <w:rPr>
                <w:sz w:val="24"/>
              </w:rPr>
            </w:pPr>
            <w:r>
              <w:rPr>
                <w:sz w:val="24"/>
              </w:rPr>
              <w:t>тематические встречи с людьми разных профессий: «Календарь профессий» (в течение года);</w:t>
            </w:r>
          </w:p>
          <w:p w:rsidR="00380BFF" w:rsidRDefault="00506764">
            <w:pPr>
              <w:pStyle w:val="TableParagraph"/>
              <w:numPr>
                <w:ilvl w:val="0"/>
                <w:numId w:val="31"/>
              </w:numPr>
              <w:tabs>
                <w:tab w:val="left" w:pos="277"/>
              </w:tabs>
              <w:spacing w:line="208" w:lineRule="auto"/>
              <w:ind w:right="267" w:firstLine="0"/>
              <w:jc w:val="both"/>
              <w:rPr>
                <w:sz w:val="24"/>
              </w:rPr>
            </w:pPr>
            <w:r>
              <w:rPr>
                <w:sz w:val="24"/>
              </w:rPr>
              <w:t>акции: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«Трудовой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десант»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(посадка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растений,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деревьев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территории ДОО, уборка сухой листвы), «Цветочная поляна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волшебный огород», «Огород на подоконнике»;</w:t>
            </w:r>
          </w:p>
          <w:p w:rsidR="00380BFF" w:rsidRDefault="00506764">
            <w:pPr>
              <w:pStyle w:val="TableParagraph"/>
              <w:numPr>
                <w:ilvl w:val="0"/>
                <w:numId w:val="31"/>
              </w:numPr>
              <w:tabs>
                <w:tab w:val="left" w:pos="282"/>
              </w:tabs>
              <w:spacing w:line="229" w:lineRule="exact"/>
              <w:ind w:left="282" w:hanging="138"/>
              <w:jc w:val="both"/>
              <w:rPr>
                <w:sz w:val="24"/>
              </w:rPr>
            </w:pPr>
            <w:r>
              <w:rPr>
                <w:sz w:val="24"/>
              </w:rPr>
              <w:t>фотовыставки: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добрых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маме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помогать»;</w:t>
            </w:r>
          </w:p>
          <w:p w:rsidR="00380BFF" w:rsidRDefault="00380BFF" w:rsidP="00B83E64">
            <w:pPr>
              <w:pStyle w:val="TableParagraph"/>
              <w:tabs>
                <w:tab w:val="left" w:pos="282"/>
              </w:tabs>
              <w:spacing w:line="234" w:lineRule="exact"/>
              <w:ind w:left="144"/>
              <w:jc w:val="both"/>
              <w:rPr>
                <w:sz w:val="24"/>
              </w:rPr>
            </w:pPr>
          </w:p>
        </w:tc>
      </w:tr>
      <w:tr w:rsidR="00380BFF">
        <w:trPr>
          <w:gridAfter w:val="1"/>
          <w:wAfter w:w="25" w:type="dxa"/>
          <w:trHeight w:val="242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225" w:right="210" w:firstLine="2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14.Развитие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речи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у детей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дошкольного возраста в семье.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2" w:lineRule="exact"/>
              <w:ind w:left="1200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95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2"/>
              </w:numPr>
              <w:tabs>
                <w:tab w:val="left" w:pos="301"/>
              </w:tabs>
              <w:spacing w:line="208" w:lineRule="auto"/>
              <w:ind w:right="270" w:firstLine="0"/>
              <w:rPr>
                <w:sz w:val="24"/>
              </w:rPr>
            </w:pPr>
            <w:r>
              <w:rPr>
                <w:sz w:val="24"/>
              </w:rPr>
              <w:t>индивидуальные консультации в очном формате (по результатам обследования состояния речи ребенка);</w:t>
            </w:r>
          </w:p>
          <w:p w:rsidR="00380BFF" w:rsidRDefault="00506764">
            <w:pPr>
              <w:pStyle w:val="TableParagraph"/>
              <w:numPr>
                <w:ilvl w:val="0"/>
                <w:numId w:val="32"/>
              </w:numPr>
              <w:tabs>
                <w:tab w:val="left" w:pos="282"/>
              </w:tabs>
              <w:spacing w:line="229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консультация: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стихотворение»;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B83E64" w:rsidRDefault="00B83E64">
            <w:pPr>
              <w:pStyle w:val="TableParagraph"/>
              <w:spacing w:line="208" w:lineRule="auto"/>
              <w:ind w:left="228" w:hanging="96"/>
              <w:rPr>
                <w:b/>
                <w:sz w:val="24"/>
              </w:rPr>
            </w:pPr>
          </w:p>
          <w:p w:rsidR="00380BFF" w:rsidRDefault="00506764">
            <w:pPr>
              <w:pStyle w:val="TableParagraph"/>
              <w:spacing w:line="208" w:lineRule="auto"/>
              <w:ind w:left="228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15.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инт</w:t>
            </w:r>
            <w:proofErr w:type="gramStart"/>
            <w:r>
              <w:rPr>
                <w:b/>
                <w:sz w:val="24"/>
              </w:rPr>
              <w:t>е</w:t>
            </w:r>
            <w:proofErr w:type="spellEnd"/>
            <w:r>
              <w:rPr>
                <w:b/>
                <w:sz w:val="24"/>
              </w:rPr>
              <w:t>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реса</w:t>
            </w:r>
            <w:proofErr w:type="spellEnd"/>
            <w:r>
              <w:rPr>
                <w:b/>
                <w:sz w:val="24"/>
              </w:rPr>
              <w:t xml:space="preserve"> к чтению у де- </w:t>
            </w:r>
            <w:proofErr w:type="spellStart"/>
            <w:r>
              <w:rPr>
                <w:b/>
                <w:sz w:val="24"/>
              </w:rPr>
              <w:t>тей</w:t>
            </w:r>
            <w:proofErr w:type="spellEnd"/>
            <w:r>
              <w:rPr>
                <w:b/>
                <w:sz w:val="24"/>
              </w:rPr>
              <w:t xml:space="preserve"> дошкольного возраста в семье.</w:t>
            </w:r>
          </w:p>
        </w:tc>
        <w:tc>
          <w:tcPr>
            <w:tcW w:w="12471" w:type="dxa"/>
            <w:gridSpan w:val="2"/>
          </w:tcPr>
          <w:p w:rsidR="00B83E64" w:rsidRDefault="00B83E64" w:rsidP="00B83E64">
            <w:pPr>
              <w:pStyle w:val="TableParagraph"/>
              <w:spacing w:line="220" w:lineRule="exact"/>
              <w:ind w:right="1106"/>
              <w:jc w:val="center"/>
              <w:rPr>
                <w:i/>
                <w:sz w:val="24"/>
              </w:rPr>
            </w:pPr>
          </w:p>
          <w:p w:rsidR="00380BFF" w:rsidRDefault="00506764" w:rsidP="00B83E64">
            <w:pPr>
              <w:pStyle w:val="TableParagraph"/>
              <w:spacing w:line="220" w:lineRule="exact"/>
              <w:ind w:right="1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48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3"/>
              </w:numPr>
              <w:tabs>
                <w:tab w:val="left" w:pos="218"/>
                <w:tab w:val="left" w:pos="243"/>
              </w:tabs>
              <w:spacing w:line="208" w:lineRule="auto"/>
              <w:ind w:right="269" w:hanging="108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анкетирование,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круглые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столы,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«Спрашивали?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Отвечаем!»,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творческие способности?», «Детский праздник – как его организовать?»;</w:t>
            </w:r>
          </w:p>
          <w:p w:rsidR="00380BFF" w:rsidRDefault="00380BFF" w:rsidP="00B83E64">
            <w:pPr>
              <w:pStyle w:val="TableParagraph"/>
              <w:tabs>
                <w:tab w:val="left" w:pos="218"/>
                <w:tab w:val="left" w:pos="250"/>
              </w:tabs>
              <w:spacing w:line="240" w:lineRule="exact"/>
              <w:ind w:left="218" w:right="271"/>
              <w:jc w:val="both"/>
              <w:rPr>
                <w:sz w:val="24"/>
              </w:rPr>
            </w:pP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94" w:right="124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Художественн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эстетическое</w:t>
            </w:r>
            <w:r>
              <w:rPr>
                <w:b/>
                <w:spacing w:val="5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воспи</w:t>
            </w:r>
            <w:proofErr w:type="spellEnd"/>
            <w:r>
              <w:rPr>
                <w:b/>
                <w:spacing w:val="-2"/>
                <w:sz w:val="24"/>
              </w:rPr>
              <w:t>-</w:t>
            </w:r>
          </w:p>
          <w:p w:rsidR="00380BFF" w:rsidRDefault="00506764">
            <w:pPr>
              <w:pStyle w:val="TableParagraph"/>
              <w:spacing w:line="247" w:lineRule="exact"/>
              <w:ind w:left="518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тание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семье.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right="1106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52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4"/>
              </w:numPr>
              <w:tabs>
                <w:tab w:val="left" w:pos="270"/>
              </w:tabs>
              <w:spacing w:line="208" w:lineRule="auto"/>
              <w:ind w:right="267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родительские собра</w:t>
            </w:r>
            <w:r>
              <w:rPr>
                <w:sz w:val="24"/>
              </w:rPr>
              <w:t>ния</w:t>
            </w:r>
            <w:r w:rsidR="00B83E64">
              <w:rPr>
                <w:sz w:val="24"/>
              </w:rPr>
              <w:t>;</w:t>
            </w:r>
          </w:p>
          <w:p w:rsidR="00380BFF" w:rsidRDefault="00506764">
            <w:pPr>
              <w:pStyle w:val="TableParagraph"/>
              <w:numPr>
                <w:ilvl w:val="0"/>
                <w:numId w:val="34"/>
              </w:numPr>
              <w:tabs>
                <w:tab w:val="left" w:pos="335"/>
              </w:tabs>
              <w:spacing w:line="208" w:lineRule="auto"/>
              <w:ind w:right="269" w:firstLine="0"/>
              <w:jc w:val="both"/>
              <w:rPr>
                <w:sz w:val="24"/>
              </w:rPr>
            </w:pPr>
            <w:r>
              <w:rPr>
                <w:sz w:val="24"/>
              </w:rPr>
              <w:t>проектная деятельность: «Любимая музыка моей семьи», «Как прекрасен этот мир», «С кисточкой и музыкой в ладошке»,</w:t>
            </w:r>
          </w:p>
          <w:p w:rsidR="00380BFF" w:rsidRDefault="00506764">
            <w:pPr>
              <w:pStyle w:val="TableParagraph"/>
              <w:spacing w:line="229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«Бабушкин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сундучок»,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«Наш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волшебный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пластилин»;</w:t>
            </w:r>
          </w:p>
          <w:p w:rsidR="00380BFF" w:rsidRDefault="00380BFF" w:rsidP="00B83E64">
            <w:pPr>
              <w:pStyle w:val="TableParagraph"/>
              <w:tabs>
                <w:tab w:val="left" w:pos="144"/>
                <w:tab w:val="left" w:pos="250"/>
              </w:tabs>
              <w:spacing w:line="240" w:lineRule="exact"/>
              <w:ind w:left="144" w:right="271"/>
              <w:jc w:val="both"/>
              <w:rPr>
                <w:sz w:val="24"/>
              </w:rPr>
            </w:pP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506764" w:rsidP="00B83E64">
            <w:pPr>
              <w:pStyle w:val="TableParagraph"/>
              <w:spacing w:line="208" w:lineRule="auto"/>
              <w:ind w:left="161" w:right="121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83E64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Психологическая готовность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школе.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2179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2235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6"/>
              </w:numPr>
              <w:tabs>
                <w:tab w:val="left" w:pos="282"/>
              </w:tabs>
              <w:spacing w:line="208" w:lineRule="auto"/>
              <w:ind w:right="270" w:firstLine="0"/>
              <w:jc w:val="both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групповые и индивидуальные консультации:</w:t>
            </w:r>
          </w:p>
          <w:p w:rsidR="00380BFF" w:rsidRPr="00B83E64" w:rsidRDefault="00506764" w:rsidP="00B83E64">
            <w:pPr>
              <w:pStyle w:val="TableParagraph"/>
              <w:numPr>
                <w:ilvl w:val="0"/>
                <w:numId w:val="36"/>
              </w:numPr>
              <w:tabs>
                <w:tab w:val="left" w:pos="445"/>
              </w:tabs>
              <w:spacing w:line="208" w:lineRule="auto"/>
              <w:ind w:right="270" w:firstLine="0"/>
              <w:jc w:val="both"/>
              <w:rPr>
                <w:sz w:val="24"/>
              </w:rPr>
            </w:pPr>
            <w:r w:rsidRPr="00B83E64">
              <w:rPr>
                <w:sz w:val="24"/>
              </w:rPr>
              <w:t>«Основные характеристики психологической готовности к школе»,</w:t>
            </w:r>
            <w:r w:rsidRPr="00B83E64">
              <w:rPr>
                <w:spacing w:val="-15"/>
                <w:sz w:val="24"/>
              </w:rPr>
              <w:t xml:space="preserve"> </w:t>
            </w:r>
            <w:r w:rsidRPr="00B83E64">
              <w:rPr>
                <w:sz w:val="24"/>
              </w:rPr>
              <w:t>«Как</w:t>
            </w:r>
            <w:r w:rsidRPr="00B83E64">
              <w:rPr>
                <w:spacing w:val="-14"/>
                <w:sz w:val="24"/>
              </w:rPr>
              <w:t xml:space="preserve"> </w:t>
            </w:r>
            <w:r w:rsidRPr="00B83E64">
              <w:rPr>
                <w:sz w:val="24"/>
              </w:rPr>
              <w:t>формировать</w:t>
            </w:r>
            <w:r w:rsidRPr="00B83E64">
              <w:rPr>
                <w:spacing w:val="-14"/>
                <w:sz w:val="24"/>
              </w:rPr>
              <w:t xml:space="preserve"> </w:t>
            </w:r>
            <w:r w:rsidRPr="00B83E64">
              <w:rPr>
                <w:sz w:val="24"/>
              </w:rPr>
              <w:t>интеллектуальную</w:t>
            </w:r>
            <w:r w:rsidRPr="00B83E64">
              <w:rPr>
                <w:spacing w:val="-15"/>
                <w:sz w:val="24"/>
              </w:rPr>
              <w:t xml:space="preserve"> </w:t>
            </w:r>
            <w:r w:rsidRPr="00B83E64">
              <w:rPr>
                <w:sz w:val="24"/>
              </w:rPr>
              <w:t>готовность</w:t>
            </w:r>
            <w:r w:rsidRPr="00B83E64">
              <w:rPr>
                <w:spacing w:val="-15"/>
                <w:sz w:val="24"/>
              </w:rPr>
              <w:t xml:space="preserve"> </w:t>
            </w:r>
            <w:r w:rsidRPr="00B83E64">
              <w:rPr>
                <w:sz w:val="24"/>
              </w:rPr>
              <w:t>к</w:t>
            </w:r>
            <w:r w:rsidRPr="00B83E64">
              <w:rPr>
                <w:spacing w:val="-15"/>
                <w:sz w:val="24"/>
              </w:rPr>
              <w:t xml:space="preserve"> </w:t>
            </w:r>
            <w:r w:rsidRPr="00B83E64">
              <w:rPr>
                <w:sz w:val="24"/>
              </w:rPr>
              <w:t>школе</w:t>
            </w:r>
            <w:r w:rsidRPr="00B83E64">
              <w:rPr>
                <w:spacing w:val="-15"/>
                <w:sz w:val="24"/>
              </w:rPr>
              <w:t xml:space="preserve"> </w:t>
            </w:r>
            <w:r w:rsidRPr="00B83E64">
              <w:rPr>
                <w:sz w:val="24"/>
              </w:rPr>
              <w:t>в условиях</w:t>
            </w:r>
            <w:r w:rsidRPr="00B83E64">
              <w:rPr>
                <w:spacing w:val="-9"/>
                <w:sz w:val="24"/>
              </w:rPr>
              <w:t xml:space="preserve"> </w:t>
            </w:r>
            <w:r w:rsidRPr="00B83E64">
              <w:rPr>
                <w:sz w:val="24"/>
              </w:rPr>
              <w:t>семьи»,</w:t>
            </w:r>
            <w:r w:rsidRPr="00B83E64">
              <w:rPr>
                <w:spacing w:val="-10"/>
                <w:sz w:val="24"/>
              </w:rPr>
              <w:t xml:space="preserve"> </w:t>
            </w:r>
            <w:r w:rsidRPr="00B83E64">
              <w:rPr>
                <w:sz w:val="24"/>
              </w:rPr>
              <w:t>«Факторы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z w:val="24"/>
              </w:rPr>
              <w:t>риска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z w:val="24"/>
              </w:rPr>
              <w:t>в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z w:val="24"/>
              </w:rPr>
              <w:t>период</w:t>
            </w:r>
            <w:r w:rsidRPr="00B83E64">
              <w:rPr>
                <w:spacing w:val="-9"/>
                <w:sz w:val="24"/>
              </w:rPr>
              <w:t xml:space="preserve"> </w:t>
            </w:r>
            <w:r w:rsidRPr="00B83E64">
              <w:rPr>
                <w:sz w:val="24"/>
              </w:rPr>
              <w:t>адаптации</w:t>
            </w:r>
            <w:r w:rsidRPr="00B83E64">
              <w:rPr>
                <w:spacing w:val="-11"/>
                <w:sz w:val="24"/>
              </w:rPr>
              <w:t xml:space="preserve"> </w:t>
            </w:r>
            <w:r w:rsidRPr="00B83E64">
              <w:rPr>
                <w:sz w:val="24"/>
              </w:rPr>
              <w:t>к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z w:val="24"/>
              </w:rPr>
              <w:t>школьному обучению.</w:t>
            </w:r>
            <w:r w:rsidRPr="00B83E64">
              <w:rPr>
                <w:spacing w:val="-3"/>
                <w:sz w:val="24"/>
              </w:rPr>
              <w:t xml:space="preserve"> </w:t>
            </w:r>
            <w:r w:rsidRPr="00B83E64">
              <w:rPr>
                <w:sz w:val="24"/>
              </w:rPr>
              <w:t>Как</w:t>
            </w:r>
            <w:r w:rsidRPr="00B83E64">
              <w:rPr>
                <w:spacing w:val="-5"/>
                <w:sz w:val="24"/>
              </w:rPr>
              <w:t xml:space="preserve"> </w:t>
            </w:r>
            <w:r w:rsidRPr="00B83E64">
              <w:rPr>
                <w:sz w:val="24"/>
              </w:rPr>
              <w:t xml:space="preserve">их избежать?», «Особенности общения </w:t>
            </w:r>
            <w:proofErr w:type="gramStart"/>
            <w:r w:rsidRPr="00B83E64">
              <w:rPr>
                <w:sz w:val="24"/>
              </w:rPr>
              <w:t>со</w:t>
            </w:r>
            <w:proofErr w:type="gramEnd"/>
            <w:r w:rsidRPr="00B83E64">
              <w:rPr>
                <w:sz w:val="24"/>
              </w:rPr>
              <w:t xml:space="preserve"> взрослыми и </w:t>
            </w:r>
            <w:r w:rsidRPr="00B83E64">
              <w:rPr>
                <w:spacing w:val="-2"/>
                <w:sz w:val="24"/>
              </w:rPr>
              <w:t>сверстниками</w:t>
            </w:r>
            <w:r w:rsidRPr="00B83E64">
              <w:rPr>
                <w:spacing w:val="-9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>и</w:t>
            </w:r>
            <w:r w:rsidRPr="00B83E64">
              <w:rPr>
                <w:spacing w:val="-4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>психологическая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>готовность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>ребенка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>к</w:t>
            </w:r>
            <w:r w:rsidRPr="00B83E64">
              <w:rPr>
                <w:spacing w:val="-4"/>
                <w:sz w:val="24"/>
              </w:rPr>
              <w:t xml:space="preserve"> </w:t>
            </w:r>
            <w:r w:rsidRPr="00B83E64">
              <w:rPr>
                <w:spacing w:val="-2"/>
                <w:sz w:val="24"/>
              </w:rPr>
              <w:t xml:space="preserve">школе», </w:t>
            </w:r>
            <w:r w:rsidRPr="00B83E64">
              <w:rPr>
                <w:sz w:val="24"/>
              </w:rPr>
              <w:t>«А</w:t>
            </w:r>
            <w:r w:rsidRPr="00B83E64">
              <w:rPr>
                <w:spacing w:val="-3"/>
                <w:sz w:val="24"/>
              </w:rPr>
              <w:t xml:space="preserve"> </w:t>
            </w:r>
            <w:r w:rsidRPr="00B83E64">
              <w:rPr>
                <w:sz w:val="24"/>
              </w:rPr>
              <w:t>может</w:t>
            </w:r>
            <w:r w:rsidRPr="00B83E64">
              <w:rPr>
                <w:spacing w:val="-4"/>
                <w:sz w:val="24"/>
              </w:rPr>
              <w:t xml:space="preserve"> </w:t>
            </w:r>
            <w:r w:rsidRPr="00B83E64">
              <w:rPr>
                <w:sz w:val="24"/>
              </w:rPr>
              <w:t>в</w:t>
            </w:r>
            <w:r w:rsidRPr="00B83E64">
              <w:rPr>
                <w:spacing w:val="-7"/>
                <w:sz w:val="24"/>
              </w:rPr>
              <w:t xml:space="preserve"> </w:t>
            </w:r>
            <w:r w:rsidRPr="00B83E64">
              <w:rPr>
                <w:sz w:val="24"/>
              </w:rPr>
              <w:t>школу</w:t>
            </w:r>
            <w:r w:rsidRPr="00B83E64">
              <w:rPr>
                <w:spacing w:val="-12"/>
                <w:sz w:val="24"/>
              </w:rPr>
              <w:t xml:space="preserve"> </w:t>
            </w:r>
            <w:r w:rsidRPr="00B83E64">
              <w:rPr>
                <w:sz w:val="24"/>
              </w:rPr>
              <w:t>пойти</w:t>
            </w:r>
            <w:r w:rsidRPr="00B83E64">
              <w:rPr>
                <w:spacing w:val="-5"/>
                <w:sz w:val="24"/>
              </w:rPr>
              <w:t xml:space="preserve"> </w:t>
            </w:r>
            <w:r w:rsidRPr="00B83E64">
              <w:rPr>
                <w:sz w:val="24"/>
              </w:rPr>
              <w:t>с</w:t>
            </w:r>
            <w:r w:rsidRPr="00B83E64">
              <w:rPr>
                <w:spacing w:val="-8"/>
                <w:sz w:val="24"/>
              </w:rPr>
              <w:t xml:space="preserve"> </w:t>
            </w:r>
            <w:r w:rsidRPr="00B83E64">
              <w:rPr>
                <w:sz w:val="24"/>
              </w:rPr>
              <w:t>6</w:t>
            </w:r>
            <w:r w:rsidRPr="00B83E64">
              <w:rPr>
                <w:spacing w:val="-7"/>
                <w:sz w:val="24"/>
              </w:rPr>
              <w:t xml:space="preserve"> </w:t>
            </w:r>
            <w:r w:rsidRPr="00B83E64">
              <w:rPr>
                <w:sz w:val="24"/>
              </w:rPr>
              <w:t>лет?</w:t>
            </w:r>
            <w:r w:rsidRPr="00B83E64">
              <w:rPr>
                <w:spacing w:val="-3"/>
                <w:sz w:val="24"/>
              </w:rPr>
              <w:t xml:space="preserve"> </w:t>
            </w:r>
            <w:r w:rsidRPr="00B83E64">
              <w:rPr>
                <w:sz w:val="24"/>
              </w:rPr>
              <w:t>Как</w:t>
            </w:r>
            <w:r w:rsidRPr="00B83E64">
              <w:rPr>
                <w:spacing w:val="-6"/>
                <w:sz w:val="24"/>
              </w:rPr>
              <w:t xml:space="preserve"> </w:t>
            </w:r>
            <w:r w:rsidRPr="00B83E64">
              <w:rPr>
                <w:sz w:val="24"/>
              </w:rPr>
              <w:t>определить?»,</w:t>
            </w:r>
            <w:r w:rsidRPr="00B83E64">
              <w:rPr>
                <w:spacing w:val="-2"/>
                <w:sz w:val="24"/>
              </w:rPr>
              <w:t xml:space="preserve"> </w:t>
            </w:r>
            <w:r w:rsidRPr="00B83E64">
              <w:rPr>
                <w:sz w:val="24"/>
              </w:rPr>
              <w:t>«Психологическая готовность к школе у мальчиков и девочек. На что обращать внимание?», «Игра как средство подготовки к школе»;</w:t>
            </w:r>
          </w:p>
          <w:p w:rsidR="00380BFF" w:rsidRDefault="00506764" w:rsidP="00B83E64">
            <w:pPr>
              <w:pStyle w:val="TableParagraph"/>
              <w:spacing w:line="240" w:lineRule="exact"/>
              <w:ind w:left="144" w:right="269"/>
              <w:jc w:val="both"/>
              <w:rPr>
                <w:sz w:val="24"/>
              </w:rPr>
            </w:pPr>
            <w:r>
              <w:rPr>
                <w:sz w:val="24"/>
              </w:rPr>
              <w:t>-практикум: «Что такое звуковой анализ слова», «О здоровье ребенка и подготовке к школе»;</w:t>
            </w:r>
          </w:p>
        </w:tc>
      </w:tr>
      <w:tr w:rsidR="00380BFF">
        <w:trPr>
          <w:gridAfter w:val="1"/>
          <w:wAfter w:w="25" w:type="dxa"/>
          <w:trHeight w:val="718"/>
        </w:trPr>
        <w:tc>
          <w:tcPr>
            <w:tcW w:w="15018" w:type="dxa"/>
            <w:gridSpan w:val="3"/>
          </w:tcPr>
          <w:p w:rsidR="00380BFF" w:rsidRDefault="00506764">
            <w:pPr>
              <w:pStyle w:val="TableParagraph"/>
              <w:spacing w:line="208" w:lineRule="auto"/>
              <w:ind w:left="116" w:right="1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ПОДДЕРЖКА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ПРОСВЕЩЕНИЕ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(ЗАКОННЫХ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</w:t>
            </w:r>
            <w:proofErr w:type="gramStart"/>
            <w:r>
              <w:rPr>
                <w:b/>
                <w:sz w:val="24"/>
              </w:rPr>
              <w:t>А-</w:t>
            </w:r>
            <w:proofErr w:type="gramEnd"/>
            <w:r>
              <w:rPr>
                <w:b/>
                <w:sz w:val="24"/>
              </w:rPr>
              <w:t xml:space="preserve"> ВИТЕЛЕЙ),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ВОСПИТЫВАЮЩИХ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РЕБЕНКА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ОГРАНИЧЕННЫМИ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ВОЗМОЖНО-</w:t>
            </w:r>
          </w:p>
          <w:p w:rsidR="00380BFF" w:rsidRDefault="00506764">
            <w:pPr>
              <w:pStyle w:val="TableParagraph"/>
              <w:spacing w:line="223" w:lineRule="exact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СТЯМИ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ДЕТЕЙ-</w:t>
            </w:r>
            <w:r>
              <w:rPr>
                <w:b/>
                <w:spacing w:val="-2"/>
                <w:sz w:val="24"/>
              </w:rPr>
              <w:t>ИНВАЛИДОВ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506764">
            <w:pPr>
              <w:pStyle w:val="TableParagraph"/>
              <w:spacing w:line="208" w:lineRule="auto"/>
              <w:ind w:left="149" w:right="134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1.Поддержка и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свещение</w:t>
            </w:r>
            <w:proofErr w:type="spellEnd"/>
            <w:r>
              <w:rPr>
                <w:b/>
                <w:sz w:val="24"/>
              </w:rPr>
              <w:t xml:space="preserve"> родителей (законных </w:t>
            </w:r>
            <w:proofErr w:type="spellStart"/>
            <w:r>
              <w:rPr>
                <w:b/>
                <w:sz w:val="24"/>
              </w:rPr>
              <w:t>предста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вителей</w:t>
            </w:r>
            <w:proofErr w:type="spellEnd"/>
            <w:r>
              <w:rPr>
                <w:b/>
                <w:sz w:val="24"/>
              </w:rPr>
              <w:t xml:space="preserve">), </w:t>
            </w:r>
            <w:proofErr w:type="spellStart"/>
            <w:r>
              <w:rPr>
                <w:b/>
                <w:sz w:val="24"/>
              </w:rPr>
              <w:t>воспиты</w:t>
            </w:r>
            <w:proofErr w:type="spellEnd"/>
            <w:r>
              <w:rPr>
                <w:b/>
                <w:sz w:val="24"/>
              </w:rPr>
              <w:t xml:space="preserve">- </w:t>
            </w:r>
            <w:proofErr w:type="spellStart"/>
            <w:r>
              <w:rPr>
                <w:b/>
                <w:sz w:val="24"/>
              </w:rPr>
              <w:t>вающих</w:t>
            </w:r>
            <w:proofErr w:type="spellEnd"/>
            <w:r>
              <w:rPr>
                <w:b/>
                <w:sz w:val="24"/>
              </w:rPr>
              <w:t xml:space="preserve"> ребёнка с ограниченными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воз- </w:t>
            </w:r>
            <w:proofErr w:type="spellStart"/>
            <w:r>
              <w:rPr>
                <w:b/>
                <w:sz w:val="24"/>
              </w:rPr>
              <w:t>можностями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здоро</w:t>
            </w:r>
            <w:proofErr w:type="spellEnd"/>
            <w:r>
              <w:rPr>
                <w:b/>
                <w:sz w:val="24"/>
              </w:rPr>
              <w:t>-</w:t>
            </w:r>
          </w:p>
          <w:p w:rsidR="00380BFF" w:rsidRDefault="00506764">
            <w:pPr>
              <w:pStyle w:val="TableParagraph"/>
              <w:spacing w:line="240" w:lineRule="exact"/>
              <w:ind w:left="201" w:right="187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вья</w:t>
            </w:r>
            <w:proofErr w:type="spellEnd"/>
            <w:r>
              <w:rPr>
                <w:b/>
                <w:sz w:val="24"/>
              </w:rPr>
              <w:t>,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том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числе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</w:t>
            </w:r>
            <w:proofErr w:type="gramStart"/>
            <w:r>
              <w:rPr>
                <w:b/>
                <w:sz w:val="24"/>
              </w:rPr>
              <w:t>е-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тей-инвалидов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1171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910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37"/>
              </w:numPr>
              <w:tabs>
                <w:tab w:val="left" w:pos="282"/>
              </w:tabs>
              <w:spacing w:line="226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консультативные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ОВЗ;</w:t>
            </w:r>
          </w:p>
          <w:p w:rsidR="00380BFF" w:rsidRDefault="00506764">
            <w:pPr>
              <w:pStyle w:val="TableParagraph"/>
              <w:numPr>
                <w:ilvl w:val="0"/>
                <w:numId w:val="37"/>
              </w:numPr>
              <w:tabs>
                <w:tab w:val="left" w:pos="349"/>
              </w:tabs>
              <w:spacing w:before="11" w:line="208" w:lineRule="auto"/>
              <w:ind w:right="268" w:firstLine="0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приемам,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необходимым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 проведения занятий с ребенком в домашних условиях;</w:t>
            </w:r>
          </w:p>
        </w:tc>
      </w:tr>
      <w:tr w:rsidR="00380BFF">
        <w:trPr>
          <w:gridAfter w:val="1"/>
          <w:wAfter w:w="25" w:type="dxa"/>
          <w:trHeight w:val="240"/>
        </w:trPr>
        <w:tc>
          <w:tcPr>
            <w:tcW w:w="15018" w:type="dxa"/>
            <w:gridSpan w:val="3"/>
          </w:tcPr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C572A7" w:rsidRDefault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</w:p>
          <w:p w:rsidR="00380BFF" w:rsidRDefault="00506764" w:rsidP="00C572A7">
            <w:pPr>
              <w:pStyle w:val="TableParagraph"/>
              <w:spacing w:line="220" w:lineRule="exact"/>
              <w:ind w:left="2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Модуль</w:t>
            </w:r>
            <w:r>
              <w:rPr>
                <w:b/>
                <w:spacing w:val="-7"/>
                <w:sz w:val="24"/>
              </w:rPr>
              <w:t xml:space="preserve"> </w:t>
            </w:r>
            <w:r w:rsidR="00C572A7">
              <w:rPr>
                <w:b/>
                <w:sz w:val="24"/>
              </w:rPr>
              <w:t>5</w:t>
            </w:r>
            <w:r>
              <w:rPr>
                <w:b/>
                <w:sz w:val="24"/>
              </w:rPr>
              <w:t>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z w:val="24"/>
              </w:rPr>
              <w:t>ВЗАИМООТНОШЕНИЯ В СЕМЬЕ РЕБЕНКА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C572A7" w:rsidRDefault="00C572A7">
            <w:pPr>
              <w:pStyle w:val="TableParagraph"/>
              <w:spacing w:line="208" w:lineRule="auto"/>
              <w:ind w:left="341" w:right="12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</w:t>
            </w:r>
            <w:r w:rsidR="00506764">
              <w:rPr>
                <w:b/>
                <w:sz w:val="24"/>
              </w:rPr>
              <w:t xml:space="preserve">.Дедушки и </w:t>
            </w:r>
          </w:p>
          <w:p w:rsidR="00380BFF" w:rsidRDefault="00506764" w:rsidP="00C572A7">
            <w:pPr>
              <w:pStyle w:val="TableParagraph"/>
              <w:spacing w:line="208" w:lineRule="auto"/>
              <w:ind w:left="341" w:right="12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бабушки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ре</w:t>
            </w:r>
            <w:r>
              <w:rPr>
                <w:b/>
                <w:spacing w:val="-2"/>
                <w:sz w:val="24"/>
              </w:rPr>
              <w:t>бёнка.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331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045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40"/>
              </w:numPr>
              <w:tabs>
                <w:tab w:val="left" w:pos="276"/>
              </w:tabs>
              <w:spacing w:line="208" w:lineRule="auto"/>
              <w:ind w:right="98" w:firstLine="33"/>
              <w:rPr>
                <w:sz w:val="24"/>
              </w:rPr>
            </w:pPr>
            <w:r>
              <w:rPr>
                <w:sz w:val="24"/>
              </w:rPr>
              <w:t>родительское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собрание: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«Воспитательная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дедушек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семье»;</w:t>
            </w:r>
          </w:p>
          <w:p w:rsidR="00380BFF" w:rsidRDefault="00506764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</w:tabs>
              <w:spacing w:line="229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совместные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 участием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дедушек:</w:t>
            </w:r>
          </w:p>
          <w:p w:rsidR="00380BFF" w:rsidRDefault="00506764">
            <w:pPr>
              <w:pStyle w:val="TableParagraph"/>
              <w:spacing w:line="240" w:lineRule="exact"/>
              <w:ind w:left="144"/>
              <w:rPr>
                <w:sz w:val="24"/>
              </w:rPr>
            </w:pPr>
            <w:r>
              <w:rPr>
                <w:sz w:val="24"/>
              </w:rPr>
              <w:t>«Традиции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старшего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поколения»,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бабушек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дедушек»;</w:t>
            </w:r>
          </w:p>
          <w:p w:rsidR="00380BFF" w:rsidRDefault="00506764" w:rsidP="00C572A7">
            <w:pPr>
              <w:pStyle w:val="TableParagraph"/>
              <w:numPr>
                <w:ilvl w:val="0"/>
                <w:numId w:val="40"/>
              </w:numPr>
              <w:tabs>
                <w:tab w:val="left" w:pos="282"/>
              </w:tabs>
              <w:spacing w:before="10" w:line="208" w:lineRule="auto"/>
              <w:ind w:right="100" w:firstLine="33"/>
              <w:rPr>
                <w:sz w:val="24"/>
              </w:rPr>
            </w:pPr>
            <w:r>
              <w:rPr>
                <w:sz w:val="24"/>
              </w:rPr>
              <w:t>консультации: «Роль бабушки и дедушки в современном семейном воспитании»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C572A7" w:rsidRDefault="008C3976">
            <w:pPr>
              <w:pStyle w:val="TableParagraph"/>
              <w:spacing w:line="208" w:lineRule="auto"/>
              <w:ind w:left="516" w:hanging="384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2</w:t>
            </w:r>
            <w:r w:rsidR="00506764">
              <w:rPr>
                <w:b/>
                <w:spacing w:val="-2"/>
                <w:sz w:val="24"/>
              </w:rPr>
              <w:t>.Поощрения</w:t>
            </w:r>
            <w:r w:rsidR="00506764">
              <w:rPr>
                <w:b/>
                <w:spacing w:val="-13"/>
                <w:sz w:val="24"/>
              </w:rPr>
              <w:t xml:space="preserve"> </w:t>
            </w:r>
            <w:r w:rsidR="00506764">
              <w:rPr>
                <w:b/>
                <w:spacing w:val="-2"/>
                <w:sz w:val="24"/>
              </w:rPr>
              <w:t>и</w:t>
            </w:r>
          </w:p>
          <w:p w:rsidR="00380BFF" w:rsidRDefault="00506764" w:rsidP="00C572A7">
            <w:pPr>
              <w:pStyle w:val="TableParagraph"/>
              <w:spacing w:line="208" w:lineRule="auto"/>
              <w:ind w:left="516" w:hanging="384"/>
              <w:rPr>
                <w:b/>
                <w:sz w:val="24"/>
              </w:rPr>
            </w:pP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нака</w:t>
            </w:r>
            <w:r>
              <w:rPr>
                <w:b/>
                <w:sz w:val="24"/>
              </w:rPr>
              <w:t>зания в семье.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331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001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6" w:lineRule="exact"/>
              <w:ind w:left="144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консультации:</w:t>
            </w:r>
          </w:p>
          <w:p w:rsidR="00380BFF" w:rsidRDefault="00506764">
            <w:pPr>
              <w:pStyle w:val="TableParagraph"/>
              <w:spacing w:before="11" w:line="208" w:lineRule="auto"/>
              <w:ind w:left="144" w:right="94"/>
              <w:jc w:val="both"/>
              <w:rPr>
                <w:sz w:val="24"/>
              </w:rPr>
            </w:pPr>
            <w:r>
              <w:rPr>
                <w:sz w:val="24"/>
              </w:rPr>
              <w:t>«Предупреждение жестокого обращения с детьми дошкольного возраста», «Можно ли наказывать ребенка?»;</w:t>
            </w:r>
          </w:p>
          <w:p w:rsidR="00380BFF" w:rsidRDefault="00506764" w:rsidP="00C572A7">
            <w:pPr>
              <w:pStyle w:val="TableParagraph"/>
              <w:spacing w:line="240" w:lineRule="exact"/>
              <w:ind w:left="144" w:right="92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гостиная: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«Поощрения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наказания в семье: вред или польза?»,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«Можно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обойтись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наказания?»</w:t>
            </w:r>
          </w:p>
        </w:tc>
      </w:tr>
      <w:tr w:rsidR="008C3976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8C3976" w:rsidRDefault="008C3976">
            <w:pPr>
              <w:pStyle w:val="TableParagraph"/>
              <w:spacing w:line="208" w:lineRule="auto"/>
              <w:ind w:left="117" w:right="94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3. Тревожность и </w:t>
            </w:r>
            <w:r>
              <w:rPr>
                <w:b/>
                <w:spacing w:val="-2"/>
                <w:sz w:val="24"/>
              </w:rPr>
              <w:t>страхи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дошкольника.</w:t>
            </w:r>
          </w:p>
        </w:tc>
        <w:tc>
          <w:tcPr>
            <w:tcW w:w="12471" w:type="dxa"/>
            <w:gridSpan w:val="2"/>
          </w:tcPr>
          <w:p w:rsidR="008C3976" w:rsidRDefault="008C3976">
            <w:pPr>
              <w:pStyle w:val="TableParagraph"/>
              <w:spacing w:line="220" w:lineRule="exact"/>
              <w:ind w:left="58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8C3976" w:rsidTr="00273B2B">
        <w:trPr>
          <w:gridAfter w:val="1"/>
          <w:wAfter w:w="25" w:type="dxa"/>
          <w:trHeight w:val="479"/>
        </w:trPr>
        <w:tc>
          <w:tcPr>
            <w:tcW w:w="2547" w:type="dxa"/>
            <w:vMerge/>
          </w:tcPr>
          <w:p w:rsidR="008C3976" w:rsidRDefault="008C3976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8C3976" w:rsidRDefault="008C3976">
            <w:pPr>
              <w:pStyle w:val="TableParagraph"/>
              <w:spacing w:line="240" w:lineRule="exact"/>
              <w:ind w:left="110" w:firstLine="33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собрания: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«Профилактика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детских страхов», «Причины детской тревожности»;</w:t>
            </w:r>
          </w:p>
        </w:tc>
      </w:tr>
      <w:tr w:rsidR="008C3976">
        <w:trPr>
          <w:gridAfter w:val="1"/>
          <w:wAfter w:w="25" w:type="dxa"/>
          <w:trHeight w:val="1105"/>
        </w:trPr>
        <w:tc>
          <w:tcPr>
            <w:tcW w:w="2547" w:type="dxa"/>
            <w:vMerge/>
          </w:tcPr>
          <w:p w:rsidR="008C3976" w:rsidRDefault="008C3976">
            <w:pPr>
              <w:pStyle w:val="TableParagraph"/>
              <w:rPr>
                <w:sz w:val="24"/>
              </w:rPr>
            </w:pPr>
          </w:p>
        </w:tc>
        <w:tc>
          <w:tcPr>
            <w:tcW w:w="12471" w:type="dxa"/>
            <w:gridSpan w:val="2"/>
          </w:tcPr>
          <w:p w:rsidR="008C3976" w:rsidRDefault="008C3976">
            <w:pPr>
              <w:pStyle w:val="TableParagraph"/>
              <w:numPr>
                <w:ilvl w:val="0"/>
                <w:numId w:val="41"/>
              </w:numPr>
              <w:tabs>
                <w:tab w:val="left" w:pos="355"/>
              </w:tabs>
              <w:spacing w:line="208" w:lineRule="auto"/>
              <w:ind w:right="267" w:firstLine="33"/>
              <w:jc w:val="both"/>
              <w:rPr>
                <w:sz w:val="24"/>
              </w:rPr>
            </w:pPr>
            <w:r>
              <w:rPr>
                <w:sz w:val="24"/>
              </w:rPr>
              <w:t>консультации: «Особенности проявления страхов у детей дошкольного возраста», «Как преодолеть детские страхи», «Как снизить детскую тревожность»;</w:t>
            </w:r>
          </w:p>
          <w:p w:rsidR="008C3976" w:rsidRDefault="008C3976" w:rsidP="00C572A7">
            <w:pPr>
              <w:pStyle w:val="TableParagraph"/>
              <w:numPr>
                <w:ilvl w:val="0"/>
                <w:numId w:val="41"/>
              </w:numPr>
              <w:tabs>
                <w:tab w:val="left" w:pos="276"/>
              </w:tabs>
              <w:spacing w:line="229" w:lineRule="exact"/>
              <w:ind w:left="276" w:hanging="13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медиаресурсов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(оформление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страниц </w:t>
            </w:r>
            <w:r>
              <w:rPr>
                <w:sz w:val="24"/>
              </w:rPr>
              <w:t>сайта,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интернет-источники</w:t>
            </w:r>
            <w:proofErr w:type="spellEnd"/>
            <w:proofErr w:type="gramEnd"/>
            <w:r>
              <w:rPr>
                <w:sz w:val="24"/>
              </w:rPr>
              <w:t>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списки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тематика компьютерных игр и т.д.).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8C3976">
            <w:pPr>
              <w:pStyle w:val="TableParagraph"/>
              <w:spacing w:line="208" w:lineRule="auto"/>
              <w:ind w:left="117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4</w:t>
            </w:r>
            <w:r w:rsidR="00506764">
              <w:rPr>
                <w:b/>
                <w:spacing w:val="-2"/>
                <w:sz w:val="24"/>
              </w:rPr>
              <w:t>.Поддержка</w:t>
            </w:r>
            <w:r w:rsidR="00506764">
              <w:rPr>
                <w:b/>
                <w:spacing w:val="-13"/>
                <w:sz w:val="24"/>
              </w:rPr>
              <w:t xml:space="preserve"> </w:t>
            </w:r>
            <w:r w:rsidR="00506764">
              <w:rPr>
                <w:b/>
                <w:spacing w:val="-2"/>
                <w:sz w:val="24"/>
              </w:rPr>
              <w:t>род</w:t>
            </w:r>
            <w:proofErr w:type="gramStart"/>
            <w:r w:rsidR="00506764">
              <w:rPr>
                <w:b/>
                <w:spacing w:val="-2"/>
                <w:sz w:val="24"/>
              </w:rPr>
              <w:t>и-</w:t>
            </w:r>
            <w:proofErr w:type="gramEnd"/>
            <w:r w:rsidR="0050676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506764">
              <w:rPr>
                <w:b/>
                <w:sz w:val="24"/>
              </w:rPr>
              <w:t>тельского</w:t>
            </w:r>
            <w:proofErr w:type="spellEnd"/>
            <w:r w:rsidR="00506764">
              <w:rPr>
                <w:b/>
                <w:sz w:val="24"/>
              </w:rPr>
              <w:t xml:space="preserve"> </w:t>
            </w:r>
            <w:proofErr w:type="spellStart"/>
            <w:r w:rsidR="00506764">
              <w:rPr>
                <w:b/>
                <w:sz w:val="24"/>
              </w:rPr>
              <w:t>автори</w:t>
            </w:r>
            <w:proofErr w:type="spellEnd"/>
            <w:r w:rsidR="00506764">
              <w:rPr>
                <w:b/>
                <w:sz w:val="24"/>
              </w:rPr>
              <w:t xml:space="preserve">- </w:t>
            </w:r>
            <w:proofErr w:type="spellStart"/>
            <w:r w:rsidR="00506764">
              <w:rPr>
                <w:b/>
                <w:spacing w:val="-2"/>
                <w:sz w:val="24"/>
              </w:rPr>
              <w:t>тета</w:t>
            </w:r>
            <w:proofErr w:type="spellEnd"/>
            <w:r w:rsidR="00506764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1171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544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42"/>
              </w:numPr>
              <w:tabs>
                <w:tab w:val="left" w:pos="294"/>
              </w:tabs>
              <w:spacing w:line="240" w:lineRule="exact"/>
              <w:ind w:right="275" w:firstLine="0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буклеты,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2"/>
                <w:sz w:val="24"/>
              </w:rPr>
              <w:t xml:space="preserve"> </w:t>
            </w:r>
            <w:r w:rsidR="00C572A7">
              <w:rPr>
                <w:sz w:val="24"/>
              </w:rPr>
              <w:t>стенды, тематические аудио</w:t>
            </w:r>
            <w:r>
              <w:rPr>
                <w:sz w:val="24"/>
              </w:rPr>
              <w:t>записи, видеоролики.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8C3976">
            <w:pPr>
              <w:pStyle w:val="TableParagraph"/>
              <w:spacing w:line="208" w:lineRule="auto"/>
              <w:ind w:left="451" w:right="94" w:hanging="341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 w:rsidR="00506764">
              <w:rPr>
                <w:b/>
                <w:sz w:val="24"/>
              </w:rPr>
              <w:t>.Выбор</w:t>
            </w:r>
            <w:r w:rsidR="00506764">
              <w:rPr>
                <w:b/>
                <w:spacing w:val="-15"/>
                <w:sz w:val="24"/>
              </w:rPr>
              <w:t xml:space="preserve"> </w:t>
            </w:r>
            <w:r w:rsidR="00506764">
              <w:rPr>
                <w:b/>
                <w:sz w:val="24"/>
              </w:rPr>
              <w:t>правильных игр и игрушек.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58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011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43"/>
              </w:numPr>
              <w:tabs>
                <w:tab w:val="left" w:pos="277"/>
              </w:tabs>
              <w:spacing w:line="226" w:lineRule="exact"/>
              <w:ind w:left="277" w:hanging="133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интеллекта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характера»;</w:t>
            </w:r>
          </w:p>
          <w:p w:rsidR="00380BFF" w:rsidRDefault="00506764">
            <w:pPr>
              <w:pStyle w:val="TableParagraph"/>
              <w:numPr>
                <w:ilvl w:val="0"/>
                <w:numId w:val="43"/>
              </w:numPr>
              <w:tabs>
                <w:tab w:val="left" w:pos="303"/>
              </w:tabs>
              <w:spacing w:before="11" w:line="208" w:lineRule="auto"/>
              <w:ind w:right="272" w:firstLine="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выставки: «Воспитывающая</w:t>
            </w:r>
            <w:r>
              <w:rPr>
                <w:spacing w:val="-1"/>
                <w:sz w:val="24"/>
              </w:rPr>
              <w:t xml:space="preserve"> </w:t>
            </w:r>
            <w:r w:rsidR="00C572A7">
              <w:rPr>
                <w:sz w:val="24"/>
              </w:rPr>
              <w:t>игрушка»,</w:t>
            </w:r>
            <w:r>
              <w:rPr>
                <w:sz w:val="24"/>
              </w:rPr>
              <w:t xml:space="preserve"> «Моя любимая игрушка»;</w:t>
            </w:r>
          </w:p>
          <w:p w:rsidR="00380BFF" w:rsidRDefault="00506764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29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мастер-классы: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«Игрушки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нашими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руками»;</w:t>
            </w:r>
          </w:p>
          <w:p w:rsidR="00380BFF" w:rsidRDefault="00506764">
            <w:pPr>
              <w:pStyle w:val="TableParagraph"/>
              <w:numPr>
                <w:ilvl w:val="0"/>
                <w:numId w:val="43"/>
              </w:numPr>
              <w:tabs>
                <w:tab w:val="left" w:pos="282"/>
              </w:tabs>
              <w:spacing w:line="234" w:lineRule="exact"/>
              <w:ind w:left="282" w:hanging="138"/>
              <w:rPr>
                <w:sz w:val="24"/>
              </w:rPr>
            </w:pPr>
            <w:r>
              <w:rPr>
                <w:sz w:val="24"/>
              </w:rPr>
              <w:t>памятки,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буклеты.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2547" w:type="dxa"/>
            <w:vMerge w:val="restart"/>
          </w:tcPr>
          <w:p w:rsidR="00380BFF" w:rsidRDefault="008C3976">
            <w:pPr>
              <w:pStyle w:val="TableParagraph"/>
              <w:spacing w:line="208" w:lineRule="auto"/>
              <w:ind w:left="885" w:right="124" w:hanging="44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6</w:t>
            </w:r>
            <w:r w:rsidR="00506764">
              <w:rPr>
                <w:b/>
                <w:spacing w:val="-2"/>
                <w:sz w:val="24"/>
              </w:rPr>
              <w:t>.Вредные</w:t>
            </w:r>
            <w:r w:rsidR="00506764">
              <w:rPr>
                <w:b/>
                <w:spacing w:val="-13"/>
                <w:sz w:val="24"/>
              </w:rPr>
              <w:t xml:space="preserve"> </w:t>
            </w:r>
            <w:r w:rsidR="00506764">
              <w:rPr>
                <w:b/>
                <w:spacing w:val="-2"/>
                <w:sz w:val="24"/>
              </w:rPr>
              <w:t>пр</w:t>
            </w:r>
            <w:proofErr w:type="gramStart"/>
            <w:r w:rsidR="00506764">
              <w:rPr>
                <w:b/>
                <w:spacing w:val="-2"/>
                <w:sz w:val="24"/>
              </w:rPr>
              <w:t>и-</w:t>
            </w:r>
            <w:proofErr w:type="gramEnd"/>
            <w:r w:rsidR="0050676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506764">
              <w:rPr>
                <w:b/>
                <w:spacing w:val="-2"/>
                <w:sz w:val="24"/>
              </w:rPr>
              <w:t>вычки</w:t>
            </w:r>
            <w:proofErr w:type="spellEnd"/>
            <w:r w:rsidR="00506764"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20" w:lineRule="exact"/>
              <w:ind w:left="144" w:right="61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47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 w:rsidP="0008208E">
            <w:pPr>
              <w:pStyle w:val="TableParagraph"/>
              <w:spacing w:line="240" w:lineRule="exact"/>
              <w:ind w:left="110"/>
              <w:rPr>
                <w:sz w:val="24"/>
              </w:rPr>
            </w:pPr>
            <w:r>
              <w:rPr>
                <w:sz w:val="24"/>
              </w:rPr>
              <w:t>- консультации: «Вредные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привычки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 ребенка и его роди</w:t>
            </w:r>
            <w:r>
              <w:rPr>
                <w:spacing w:val="-2"/>
                <w:sz w:val="24"/>
              </w:rPr>
              <w:t>телей»;</w:t>
            </w:r>
          </w:p>
        </w:tc>
      </w:tr>
      <w:tr w:rsidR="00380BFF">
        <w:trPr>
          <w:gridAfter w:val="1"/>
          <w:wAfter w:w="25" w:type="dxa"/>
          <w:trHeight w:val="241"/>
        </w:trPr>
        <w:tc>
          <w:tcPr>
            <w:tcW w:w="2547" w:type="dxa"/>
            <w:vMerge w:val="restart"/>
          </w:tcPr>
          <w:p w:rsidR="00380BFF" w:rsidRDefault="008C3976">
            <w:pPr>
              <w:pStyle w:val="TableParagraph"/>
              <w:spacing w:line="208" w:lineRule="auto"/>
              <w:ind w:left="134" w:firstLine="91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 w:rsidR="00506764">
              <w:rPr>
                <w:b/>
                <w:sz w:val="24"/>
              </w:rPr>
              <w:t>. Агрессивное п</w:t>
            </w:r>
            <w:proofErr w:type="gramStart"/>
            <w:r w:rsidR="00506764">
              <w:rPr>
                <w:b/>
                <w:sz w:val="24"/>
              </w:rPr>
              <w:t>о-</w:t>
            </w:r>
            <w:proofErr w:type="gramEnd"/>
            <w:r w:rsidR="00506764">
              <w:rPr>
                <w:b/>
                <w:sz w:val="24"/>
              </w:rPr>
              <w:t xml:space="preserve"> ведение,</w:t>
            </w:r>
            <w:r w:rsidR="00506764">
              <w:rPr>
                <w:b/>
                <w:spacing w:val="-15"/>
                <w:sz w:val="24"/>
              </w:rPr>
              <w:t xml:space="preserve"> </w:t>
            </w:r>
            <w:r w:rsidR="00506764">
              <w:rPr>
                <w:b/>
                <w:sz w:val="24"/>
              </w:rPr>
              <w:t>причинение физического</w:t>
            </w:r>
            <w:r w:rsidR="00506764">
              <w:rPr>
                <w:b/>
                <w:spacing w:val="-8"/>
                <w:sz w:val="24"/>
              </w:rPr>
              <w:t xml:space="preserve"> </w:t>
            </w:r>
            <w:r w:rsidR="00506764">
              <w:rPr>
                <w:b/>
                <w:spacing w:val="-4"/>
                <w:sz w:val="24"/>
              </w:rPr>
              <w:t>ущерба.</w:t>
            </w:r>
          </w:p>
        </w:tc>
        <w:tc>
          <w:tcPr>
            <w:tcW w:w="12471" w:type="dxa"/>
            <w:gridSpan w:val="2"/>
          </w:tcPr>
          <w:p w:rsidR="00380BFF" w:rsidRDefault="00506764" w:rsidP="0008208E">
            <w:pPr>
              <w:pStyle w:val="TableParagraph"/>
              <w:spacing w:line="221" w:lineRule="exact"/>
              <w:ind w:right="1106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 w:rsidTr="0008208E">
        <w:trPr>
          <w:gridAfter w:val="1"/>
          <w:wAfter w:w="25" w:type="dxa"/>
          <w:trHeight w:val="1186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08" w:lineRule="auto"/>
              <w:ind w:left="144" w:right="270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сайты,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форумы,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групповые и индивидуальные консультации: «Причины агрессии и аут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агрессии»,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«Пути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преодоления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агрессивного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детей»,</w:t>
            </w:r>
          </w:p>
          <w:p w:rsidR="00380BFF" w:rsidRDefault="00506764">
            <w:pPr>
              <w:pStyle w:val="TableParagraph"/>
              <w:spacing w:line="208" w:lineRule="auto"/>
              <w:ind w:left="144" w:right="267"/>
              <w:jc w:val="both"/>
              <w:rPr>
                <w:sz w:val="24"/>
              </w:rPr>
            </w:pPr>
            <w:r>
              <w:rPr>
                <w:sz w:val="24"/>
              </w:rPr>
              <w:t>«Варианты детской агрессивности»,</w:t>
            </w:r>
          </w:p>
          <w:p w:rsidR="00380BFF" w:rsidRDefault="00506764" w:rsidP="0008208E">
            <w:pPr>
              <w:pStyle w:val="TableParagraph"/>
              <w:spacing w:line="240" w:lineRule="exact"/>
              <w:ind w:left="144" w:right="265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«Основы психологического благополучия ребенка дошкольного возраста», </w:t>
            </w:r>
          </w:p>
        </w:tc>
      </w:tr>
      <w:tr w:rsidR="00380BFF">
        <w:trPr>
          <w:gridAfter w:val="1"/>
          <w:wAfter w:w="25" w:type="dxa"/>
          <w:trHeight w:val="238"/>
        </w:trPr>
        <w:tc>
          <w:tcPr>
            <w:tcW w:w="2547" w:type="dxa"/>
            <w:vMerge w:val="restart"/>
          </w:tcPr>
          <w:p w:rsidR="00380BFF" w:rsidRDefault="008C3976">
            <w:pPr>
              <w:pStyle w:val="TableParagraph"/>
              <w:spacing w:line="208" w:lineRule="auto"/>
              <w:ind w:left="182" w:right="124" w:firstLine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8</w:t>
            </w:r>
            <w:r w:rsidR="00506764">
              <w:rPr>
                <w:b/>
                <w:spacing w:val="-2"/>
                <w:sz w:val="24"/>
              </w:rPr>
              <w:t>.</w:t>
            </w:r>
            <w:r w:rsidR="00506764">
              <w:rPr>
                <w:b/>
                <w:spacing w:val="-15"/>
                <w:sz w:val="24"/>
              </w:rPr>
              <w:t xml:space="preserve"> </w:t>
            </w:r>
            <w:r w:rsidR="00506764">
              <w:rPr>
                <w:b/>
                <w:spacing w:val="-2"/>
                <w:sz w:val="24"/>
              </w:rPr>
              <w:t>Пищевое</w:t>
            </w:r>
            <w:r w:rsidR="00506764">
              <w:rPr>
                <w:b/>
                <w:spacing w:val="-16"/>
                <w:sz w:val="24"/>
              </w:rPr>
              <w:t xml:space="preserve"> </w:t>
            </w:r>
            <w:proofErr w:type="spellStart"/>
            <w:r w:rsidR="00506764">
              <w:rPr>
                <w:b/>
                <w:spacing w:val="-2"/>
                <w:sz w:val="24"/>
              </w:rPr>
              <w:t>повед</w:t>
            </w:r>
            <w:proofErr w:type="gramStart"/>
            <w:r w:rsidR="00506764">
              <w:rPr>
                <w:b/>
                <w:spacing w:val="-2"/>
                <w:sz w:val="24"/>
              </w:rPr>
              <w:t>е</w:t>
            </w:r>
            <w:proofErr w:type="spellEnd"/>
            <w:r w:rsidR="00506764">
              <w:rPr>
                <w:b/>
                <w:spacing w:val="-2"/>
                <w:sz w:val="24"/>
              </w:rPr>
              <w:t>-</w:t>
            </w:r>
            <w:proofErr w:type="gramEnd"/>
            <w:r w:rsidR="00506764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="00506764">
              <w:rPr>
                <w:b/>
                <w:sz w:val="24"/>
              </w:rPr>
              <w:t>ние</w:t>
            </w:r>
            <w:proofErr w:type="spellEnd"/>
            <w:r w:rsidR="00506764">
              <w:rPr>
                <w:b/>
                <w:spacing w:val="-18"/>
                <w:sz w:val="24"/>
              </w:rPr>
              <w:t xml:space="preserve"> </w:t>
            </w:r>
            <w:r w:rsidR="00506764">
              <w:rPr>
                <w:b/>
                <w:sz w:val="24"/>
              </w:rPr>
              <w:t>и</w:t>
            </w:r>
            <w:r w:rsidR="00506764">
              <w:rPr>
                <w:b/>
                <w:spacing w:val="-2"/>
                <w:sz w:val="24"/>
              </w:rPr>
              <w:t xml:space="preserve"> </w:t>
            </w:r>
            <w:r w:rsidR="00506764">
              <w:rPr>
                <w:b/>
                <w:sz w:val="24"/>
              </w:rPr>
              <w:t>пищевые</w:t>
            </w:r>
            <w:r w:rsidR="00506764">
              <w:rPr>
                <w:b/>
                <w:spacing w:val="-2"/>
                <w:sz w:val="24"/>
              </w:rPr>
              <w:t xml:space="preserve"> </w:t>
            </w:r>
            <w:r w:rsidR="00506764">
              <w:rPr>
                <w:b/>
                <w:spacing w:val="-4"/>
                <w:sz w:val="24"/>
              </w:rPr>
              <w:t>при-</w:t>
            </w:r>
          </w:p>
          <w:p w:rsidR="00380BFF" w:rsidRDefault="00506764">
            <w:pPr>
              <w:pStyle w:val="TableParagraph"/>
              <w:spacing w:line="247" w:lineRule="exact"/>
              <w:ind w:left="881"/>
              <w:rPr>
                <w:b/>
                <w:sz w:val="24"/>
              </w:rPr>
            </w:pPr>
            <w:proofErr w:type="spellStart"/>
            <w:r>
              <w:rPr>
                <w:b/>
                <w:spacing w:val="-2"/>
                <w:sz w:val="24"/>
              </w:rPr>
              <w:t>вычки</w:t>
            </w:r>
            <w:proofErr w:type="spellEnd"/>
            <w:r>
              <w:rPr>
                <w:b/>
                <w:spacing w:val="-2"/>
                <w:sz w:val="24"/>
              </w:rPr>
              <w:t>.</w:t>
            </w: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spacing w:line="219" w:lineRule="exact"/>
              <w:ind w:left="58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959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45"/>
              </w:numPr>
              <w:tabs>
                <w:tab w:val="left" w:pos="306"/>
              </w:tabs>
              <w:spacing w:line="208" w:lineRule="auto"/>
              <w:ind w:right="269" w:firstLine="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педагогическая гостиная: «Причины возникновения и профилактика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зависимостей»,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«Формируем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полезные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привычки», «Витамины с грядки»;</w:t>
            </w:r>
          </w:p>
          <w:p w:rsidR="00380BFF" w:rsidRDefault="00506764">
            <w:pPr>
              <w:pStyle w:val="TableParagraph"/>
              <w:numPr>
                <w:ilvl w:val="0"/>
                <w:numId w:val="45"/>
              </w:numPr>
              <w:tabs>
                <w:tab w:val="left" w:pos="282"/>
              </w:tabs>
              <w:spacing w:line="222" w:lineRule="exact"/>
              <w:ind w:left="282" w:hanging="138"/>
              <w:jc w:val="bot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«Огород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окошке».</w:t>
            </w:r>
          </w:p>
        </w:tc>
      </w:tr>
      <w:tr w:rsidR="00380BFF">
        <w:trPr>
          <w:gridAfter w:val="1"/>
          <w:wAfter w:w="25" w:type="dxa"/>
          <w:trHeight w:val="240"/>
        </w:trPr>
        <w:tc>
          <w:tcPr>
            <w:tcW w:w="2547" w:type="dxa"/>
            <w:vMerge w:val="restart"/>
          </w:tcPr>
          <w:p w:rsidR="003E759F" w:rsidRDefault="003E759F">
            <w:pPr>
              <w:pStyle w:val="TableParagraph"/>
              <w:spacing w:line="208" w:lineRule="auto"/>
              <w:ind w:left="139" w:right="123" w:firstLine="86"/>
              <w:jc w:val="both"/>
              <w:rPr>
                <w:b/>
                <w:sz w:val="24"/>
              </w:rPr>
            </w:pPr>
          </w:p>
          <w:p w:rsidR="0008208E" w:rsidRDefault="008C3976">
            <w:pPr>
              <w:pStyle w:val="TableParagraph"/>
              <w:spacing w:line="208" w:lineRule="auto"/>
              <w:ind w:left="139" w:right="123" w:firstLine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</w:t>
            </w:r>
            <w:r w:rsidR="00506764">
              <w:rPr>
                <w:b/>
                <w:sz w:val="24"/>
              </w:rPr>
              <w:t xml:space="preserve">. Компьютер, </w:t>
            </w:r>
          </w:p>
          <w:p w:rsidR="00380BFF" w:rsidRDefault="00506764" w:rsidP="003E759F">
            <w:pPr>
              <w:pStyle w:val="TableParagraph"/>
              <w:spacing w:line="208" w:lineRule="auto"/>
              <w:ind w:left="139" w:right="123" w:firstLine="8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ин</w:t>
            </w:r>
            <w:r w:rsidR="0008208E">
              <w:rPr>
                <w:b/>
                <w:sz w:val="24"/>
              </w:rPr>
              <w:t>т</w:t>
            </w:r>
            <w:r>
              <w:rPr>
                <w:b/>
                <w:sz w:val="24"/>
              </w:rPr>
              <w:t xml:space="preserve">ернет и </w:t>
            </w:r>
            <w:proofErr w:type="spellStart"/>
            <w:r>
              <w:rPr>
                <w:b/>
                <w:sz w:val="24"/>
              </w:rPr>
              <w:t>кибербезопасность</w:t>
            </w:r>
            <w:proofErr w:type="spellEnd"/>
            <w:r>
              <w:rPr>
                <w:b/>
                <w:sz w:val="24"/>
              </w:rPr>
              <w:t xml:space="preserve"> детей дошкольного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возраста.</w:t>
            </w:r>
          </w:p>
        </w:tc>
        <w:tc>
          <w:tcPr>
            <w:tcW w:w="12471" w:type="dxa"/>
            <w:gridSpan w:val="2"/>
          </w:tcPr>
          <w:p w:rsidR="003E759F" w:rsidRDefault="003E759F">
            <w:pPr>
              <w:pStyle w:val="TableParagraph"/>
              <w:spacing w:line="220" w:lineRule="exact"/>
              <w:ind w:left="587" w:right="467"/>
              <w:jc w:val="center"/>
              <w:rPr>
                <w:i/>
                <w:sz w:val="24"/>
              </w:rPr>
            </w:pPr>
          </w:p>
          <w:p w:rsidR="003E759F" w:rsidRDefault="003E759F">
            <w:pPr>
              <w:pStyle w:val="TableParagraph"/>
              <w:spacing w:line="220" w:lineRule="exact"/>
              <w:ind w:left="587" w:right="467"/>
              <w:jc w:val="center"/>
              <w:rPr>
                <w:i/>
                <w:sz w:val="24"/>
              </w:rPr>
            </w:pPr>
          </w:p>
          <w:p w:rsidR="00380BFF" w:rsidRDefault="00506764">
            <w:pPr>
              <w:pStyle w:val="TableParagraph"/>
              <w:spacing w:line="220" w:lineRule="exact"/>
              <w:ind w:left="587" w:right="46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lastRenderedPageBreak/>
              <w:t>Формы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темы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родителей</w:t>
            </w:r>
          </w:p>
        </w:tc>
      </w:tr>
      <w:tr w:rsidR="00380BFF">
        <w:trPr>
          <w:gridAfter w:val="1"/>
          <w:wAfter w:w="25" w:type="dxa"/>
          <w:trHeight w:val="1052"/>
        </w:trPr>
        <w:tc>
          <w:tcPr>
            <w:tcW w:w="2547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12471" w:type="dxa"/>
            <w:gridSpan w:val="2"/>
          </w:tcPr>
          <w:p w:rsidR="00380BFF" w:rsidRPr="003E759F" w:rsidRDefault="00506764" w:rsidP="003E759F">
            <w:pPr>
              <w:pStyle w:val="TableParagraph"/>
              <w:numPr>
                <w:ilvl w:val="0"/>
                <w:numId w:val="46"/>
              </w:numPr>
              <w:tabs>
                <w:tab w:val="left" w:pos="144"/>
                <w:tab w:val="left" w:pos="267"/>
              </w:tabs>
              <w:spacing w:line="208" w:lineRule="auto"/>
              <w:ind w:right="269" w:hanging="34"/>
              <w:jc w:val="both"/>
              <w:rPr>
                <w:sz w:val="24"/>
              </w:rPr>
            </w:pPr>
            <w:r w:rsidRPr="003E759F">
              <w:rPr>
                <w:sz w:val="24"/>
              </w:rPr>
              <w:t>родительские</w:t>
            </w:r>
            <w:r w:rsidRPr="003E759F">
              <w:rPr>
                <w:spacing w:val="-7"/>
                <w:sz w:val="24"/>
              </w:rPr>
              <w:t xml:space="preserve"> </w:t>
            </w:r>
            <w:r w:rsidRPr="003E759F">
              <w:rPr>
                <w:sz w:val="24"/>
              </w:rPr>
              <w:t>собрания,</w:t>
            </w:r>
            <w:r w:rsidRPr="003E759F">
              <w:rPr>
                <w:spacing w:val="-6"/>
                <w:sz w:val="24"/>
              </w:rPr>
              <w:t xml:space="preserve"> </w:t>
            </w:r>
            <w:r w:rsidRPr="003E759F">
              <w:rPr>
                <w:sz w:val="24"/>
              </w:rPr>
              <w:t>тематические</w:t>
            </w:r>
            <w:r w:rsidRPr="003E759F">
              <w:rPr>
                <w:spacing w:val="-5"/>
                <w:sz w:val="24"/>
              </w:rPr>
              <w:t xml:space="preserve"> </w:t>
            </w:r>
            <w:r w:rsidRPr="003E759F">
              <w:rPr>
                <w:sz w:val="24"/>
              </w:rPr>
              <w:t>встречи-обсуждения</w:t>
            </w:r>
            <w:r w:rsidRPr="003E759F">
              <w:rPr>
                <w:spacing w:val="-6"/>
                <w:sz w:val="24"/>
              </w:rPr>
              <w:t xml:space="preserve"> </w:t>
            </w:r>
            <w:r w:rsidRPr="003E759F">
              <w:rPr>
                <w:sz w:val="24"/>
              </w:rPr>
              <w:t>с</w:t>
            </w:r>
            <w:r w:rsidRPr="003E759F">
              <w:rPr>
                <w:spacing w:val="-7"/>
                <w:sz w:val="24"/>
              </w:rPr>
              <w:t xml:space="preserve"> </w:t>
            </w:r>
            <w:r w:rsidRPr="003E759F">
              <w:rPr>
                <w:sz w:val="24"/>
              </w:rPr>
              <w:t>передачей опыта, дискуссии: «Как выбра</w:t>
            </w:r>
            <w:r w:rsidR="003E759F" w:rsidRPr="003E759F">
              <w:rPr>
                <w:sz w:val="24"/>
              </w:rPr>
              <w:t>ть полезную компьютерную игру?»</w:t>
            </w:r>
            <w:r w:rsidR="003E759F">
              <w:rPr>
                <w:sz w:val="24"/>
              </w:rPr>
              <w:t xml:space="preserve"> </w:t>
            </w:r>
            <w:r w:rsidRPr="003E759F">
              <w:rPr>
                <w:sz w:val="24"/>
              </w:rPr>
              <w:t>«Интерне</w:t>
            </w:r>
            <w:proofErr w:type="gramStart"/>
            <w:r w:rsidRPr="003E759F">
              <w:rPr>
                <w:sz w:val="24"/>
              </w:rPr>
              <w:t>т-</w:t>
            </w:r>
            <w:proofErr w:type="gramEnd"/>
            <w:r w:rsidRPr="003E759F">
              <w:rPr>
                <w:sz w:val="24"/>
              </w:rPr>
              <w:t xml:space="preserve"> зависимость – как избежать?»;</w:t>
            </w:r>
          </w:p>
          <w:p w:rsidR="00380BFF" w:rsidRDefault="00506764">
            <w:pPr>
              <w:pStyle w:val="TableParagraph"/>
              <w:numPr>
                <w:ilvl w:val="0"/>
                <w:numId w:val="46"/>
              </w:numPr>
              <w:tabs>
                <w:tab w:val="left" w:pos="248"/>
              </w:tabs>
              <w:spacing w:line="223" w:lineRule="exact"/>
              <w:ind w:left="248" w:hanging="138"/>
              <w:jc w:val="both"/>
              <w:rPr>
                <w:sz w:val="24"/>
              </w:rPr>
            </w:pPr>
            <w:r>
              <w:rPr>
                <w:sz w:val="24"/>
              </w:rPr>
              <w:t>визуальная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памятки;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буклеты</w:t>
            </w:r>
          </w:p>
        </w:tc>
      </w:tr>
      <w:tr w:rsidR="00380BFF">
        <w:trPr>
          <w:gridAfter w:val="1"/>
          <w:wAfter w:w="25" w:type="dxa"/>
          <w:trHeight w:val="239"/>
        </w:trPr>
        <w:tc>
          <w:tcPr>
            <w:tcW w:w="15018" w:type="dxa"/>
            <w:gridSpan w:val="3"/>
          </w:tcPr>
          <w:p w:rsidR="00380BFF" w:rsidRDefault="00506764">
            <w:pPr>
              <w:pStyle w:val="TableParagraph"/>
              <w:spacing w:line="220" w:lineRule="exact"/>
              <w:ind w:left="3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7.</w:t>
            </w:r>
            <w:r>
              <w:rPr>
                <w:b/>
                <w:spacing w:val="11"/>
                <w:sz w:val="24"/>
              </w:rPr>
              <w:t xml:space="preserve"> </w:t>
            </w:r>
            <w:r>
              <w:rPr>
                <w:b/>
                <w:sz w:val="24"/>
              </w:rPr>
              <w:t>Пространство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родительских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инициатив</w:t>
            </w:r>
          </w:p>
        </w:tc>
      </w:tr>
      <w:tr w:rsidR="00380BFF">
        <w:trPr>
          <w:trHeight w:val="825"/>
        </w:trPr>
        <w:tc>
          <w:tcPr>
            <w:tcW w:w="2547" w:type="dxa"/>
          </w:tcPr>
          <w:p w:rsidR="00380BFF" w:rsidRDefault="00506764">
            <w:pPr>
              <w:pStyle w:val="TableParagraph"/>
              <w:spacing w:line="208" w:lineRule="auto"/>
              <w:ind w:left="127" w:right="109" w:firstLine="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 и темы пр</w:t>
            </w:r>
            <w:proofErr w:type="gramStart"/>
            <w:r>
              <w:rPr>
                <w:b/>
                <w:sz w:val="24"/>
              </w:rPr>
              <w:t>о-</w:t>
            </w:r>
            <w:proofErr w:type="gram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свещения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родителей.</w:t>
            </w:r>
          </w:p>
        </w:tc>
        <w:tc>
          <w:tcPr>
            <w:tcW w:w="12496" w:type="dxa"/>
            <w:gridSpan w:val="3"/>
          </w:tcPr>
          <w:p w:rsidR="00380BFF" w:rsidRDefault="00506764">
            <w:pPr>
              <w:pStyle w:val="TableParagraph"/>
              <w:tabs>
                <w:tab w:val="left" w:pos="830"/>
              </w:tabs>
              <w:spacing w:line="226" w:lineRule="exact"/>
              <w:ind w:left="393"/>
              <w:rPr>
                <w:sz w:val="24"/>
              </w:rPr>
            </w:pPr>
            <w:r>
              <w:rPr>
                <w:spacing w:val="-10"/>
                <w:sz w:val="21"/>
              </w:rPr>
              <w:t>–</w:t>
            </w:r>
            <w:r>
              <w:rPr>
                <w:sz w:val="21"/>
              </w:rPr>
              <w:tab/>
            </w:r>
            <w:r>
              <w:rPr>
                <w:sz w:val="24"/>
              </w:rPr>
              <w:t>Клуб молодой семьи.</w:t>
            </w:r>
          </w:p>
          <w:p w:rsidR="00380BFF" w:rsidRDefault="00506764">
            <w:pPr>
              <w:pStyle w:val="TableParagraph"/>
              <w:tabs>
                <w:tab w:val="left" w:pos="830"/>
              </w:tabs>
              <w:spacing w:line="226" w:lineRule="exact"/>
              <w:ind w:left="393"/>
              <w:rPr>
                <w:sz w:val="24"/>
              </w:rPr>
            </w:pPr>
            <w:r>
              <w:rPr>
                <w:sz w:val="24"/>
              </w:rPr>
              <w:t>-клуб выходного дня</w:t>
            </w:r>
          </w:p>
          <w:p w:rsidR="00380BFF" w:rsidRDefault="00380BFF">
            <w:pPr>
              <w:pStyle w:val="TableParagraph"/>
              <w:spacing w:line="258" w:lineRule="exact"/>
              <w:ind w:left="393"/>
              <w:rPr>
                <w:i/>
                <w:sz w:val="24"/>
              </w:rPr>
            </w:pPr>
          </w:p>
        </w:tc>
      </w:tr>
    </w:tbl>
    <w:p w:rsidR="00380BFF" w:rsidRDefault="00506764">
      <w:pPr>
        <w:spacing w:before="90"/>
        <w:ind w:right="414"/>
        <w:jc w:val="right"/>
        <w:rPr>
          <w:i/>
          <w:sz w:val="24"/>
        </w:rPr>
      </w:pPr>
      <w:r>
        <w:rPr>
          <w:i/>
          <w:sz w:val="24"/>
        </w:rPr>
        <w:t>Схема</w:t>
      </w:r>
      <w:r>
        <w:rPr>
          <w:i/>
          <w:spacing w:val="-9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80BFF" w:rsidRDefault="00380BFF">
      <w:pPr>
        <w:pStyle w:val="a3"/>
        <w:ind w:left="0"/>
        <w:rPr>
          <w:i/>
          <w:sz w:val="20"/>
        </w:rPr>
      </w:pPr>
    </w:p>
    <w:p w:rsidR="00380BFF" w:rsidRDefault="00777CEE">
      <w:pPr>
        <w:pStyle w:val="a3"/>
        <w:spacing w:before="174"/>
        <w:ind w:left="0"/>
        <w:rPr>
          <w:i/>
          <w:sz w:val="20"/>
        </w:rPr>
      </w:pPr>
      <w:r>
        <w:rPr>
          <w:i/>
          <w:noProof/>
          <w:sz w:val="20"/>
        </w:rPr>
        <w:pict>
          <v:group id="Group 23" o:spid="_x0000_s1041" style="position:absolute;margin-left:59pt;margin-top:21.75pt;width:121.35pt;height:128.55pt;z-index:-251612160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">
            <v:shape id="Graphic 24" o:spid="_x0000_s1042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" path="m83642,l1316863,r32579,6576l1376045,24510r17934,26603l1400556,83693r,961770l,1045463,,83693,6571,51113,24495,24511,51081,6576,83642,xe" filled="f" strokecolor="#4f81bc" strokeweight="2.04pt">
              <v:path arrowok="t"/>
            </v:shape>
            <v:shape id="Graphic 25" o:spid="_x0000_s1043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" path="m1400556,l,,,449579r1400556,l1400556,xe" fillcolor="#4f81bc" stroked="f">
              <v:path arrowok="t"/>
            </v:shape>
            <v:shape id="Graphic 26" o:spid="_x0000_s1044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" path="m,449579r1400556,l1400556,,,,,449579xe" filled="f" strokecolor="#4f81bc" strokeweight="2.04pt">
              <v:path arrowok="t"/>
            </v:shape>
            <v:shape id="Image 27" o:spid="_x0000_s1045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">
              <v:imagedata r:id="rId16" o:title=""/>
            </v:shape>
            <v:shape id="Graphic 28" o:spid="_x0000_s1046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" path="m,244601l4967,195295,19216,149375,41764,107825,71628,71627,107825,41764,149375,19216,195295,4967,244602,r49306,4967l339828,19216r41550,22548l417576,71628r29863,36197l469987,149375r14249,45920l489204,244601r-4968,49307l469987,339828r-22548,41550l417575,417575r-36197,29864l339828,469987r-45920,14249l244602,489203r-49307,-4967l149375,469987,107825,447439,71627,417575,41764,381378,19216,339828,4967,293908,,244601xe" filled="f" strokecolor="#d0d7e8" strokeweight="2.04pt">
              <v:path arrowok="t"/>
            </v:shape>
            <v:shape id="Textbox 29" o:spid="_x0000_s1047" type="#_x0000_t202" style="position:absolute;width:15411;height:16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48"/>
                      </w:numPr>
                      <w:tabs>
                        <w:tab w:val="left" w:pos="163"/>
                        <w:tab w:val="left" w:pos="165"/>
                      </w:tabs>
                      <w:spacing w:before="104" w:line="216" w:lineRule="auto"/>
                      <w:ind w:right="577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РОДИТЕЛЬСТВО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КАК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ОСОБЫЙ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ФЕНОМЕН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ЖИЗНИ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ЧЕЛОВЕК</w:t>
                    </w:r>
                  </w:p>
                </w:txbxContent>
              </v:textbox>
            </v:shape>
            <v:shape id="Textbox 30" o:spid="_x0000_s1048" type="#_x0000_t202" style="position:absolute;left:259;top:10454;width:13747;height:4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P7X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Xoz+18AAAADbAAAADwAAAAAA&#10;AAAAAAAAAAAHAgAAZHJzL2Rvd25yZXYueG1sUEsFBgAAAAADAAMAtwAAAPQCAAAAAA==&#10;" filled="f" stroked="f">
              <v:textbox inset="0,0,0,0">
                <w:txbxContent>
                  <w:p w:rsidR="00273B2B" w:rsidRDefault="00273B2B">
                    <w:pPr>
                      <w:spacing w:before="104"/>
                      <w:ind w:left="98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2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31" o:spid="_x0000_s1049" style="position:absolute;margin-left:187.9pt;margin-top:21.4pt;width:121.35pt;height:128.9pt;z-index:-251611136;mso-wrap-distance-left:0;mso-wrap-distance-right:0;mso-position-horizontal-relative:page" coordsize="15411,1637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">
            <v:shape id="Graphic 32" o:spid="_x0000_s1050" style="position:absolute;left:190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" path="m83693,l1316863,r32579,6576l1376045,24510r17934,26603l1400556,83693r,961771l,1045464,,83693,6576,51113,24511,24511,51113,6576,83693,xe" filled="f" strokecolor="#4f81bc" strokeweight="2.04pt">
              <v:path arrowok="t"/>
            </v:shape>
            <v:shape id="Graphic 33" o:spid="_x0000_s1051" style="position:absolute;left:129;top:10629;width:14008;height:4496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" path="m1400556,l,,,449579r1400556,l1400556,xe" fillcolor="#4f81bc" stroked="f">
              <v:path arrowok="t"/>
            </v:shape>
            <v:shape id="Graphic 34" o:spid="_x0000_s1052" style="position:absolute;left:129;top:10629;width:14008;height:4496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" path="m,449579r1400556,l1400556,,,,,449579xe" filled="f" strokecolor="#4f81bc" strokeweight="2.04pt">
              <v:path arrowok="t"/>
            </v:shape>
            <v:shape id="Image 35" o:spid="_x0000_s1053" type="#_x0000_t75" style="position:absolute;left:10386;top:11346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">
              <v:imagedata r:id="rId17" o:title=""/>
            </v:shape>
            <v:shape id="Graphic 36" o:spid="_x0000_s1054" style="position:absolute;left:10386;top:11346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" path="m,244601l4967,195295,19216,149375,41764,107825,71627,71627,107825,41764,149375,19216,195295,4967,244601,r49307,4967l339828,19216r41550,22548l417576,71628r29863,36197l469987,149375r14249,45920l489204,244601r-4968,49307l469987,339828r-22548,41550l417576,417575r-36198,29864l339828,469987r-45920,14249l244601,489203r-49306,-4967l149375,469987,107825,447439,71628,417575,41764,381378,19216,339828,4967,293908,,244601xe" filled="f" strokecolor="#d0d7e8" strokeweight="2.04pt">
              <v:path arrowok="t"/>
            </v:shape>
            <v:shape id="Textbox 37" o:spid="_x0000_s1055" type="#_x0000_t202" style="position:absolute;width:15411;height:1637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49"/>
                      </w:numPr>
                      <w:tabs>
                        <w:tab w:val="left" w:pos="174"/>
                        <w:tab w:val="left" w:pos="176"/>
                      </w:tabs>
                      <w:spacing w:before="103" w:line="216" w:lineRule="auto"/>
                      <w:ind w:right="359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ОСОБЕННОСТИ,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ФОРМЫ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И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МЕТОДЫ</w:t>
                    </w:r>
                  </w:p>
                  <w:p w:rsidR="00273B2B" w:rsidRDefault="00273B2B">
                    <w:pPr>
                      <w:spacing w:line="216" w:lineRule="auto"/>
                      <w:ind w:left="176" w:right="306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ПРОСВЕЩЕНИЯ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РОДИТЕЛЕЙ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(ЗАКОННЫХ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ПРЕДСТАВИТЕЛЕЙ) В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pacing w:val="-4"/>
                        <w:sz w:val="16"/>
                      </w:rPr>
                      <w:t>ДОО</w:t>
                    </w:r>
                  </w:p>
                </w:txbxContent>
              </v:textbox>
            </v:shape>
            <v:shape id="Textbox 38" o:spid="_x0000_s1056" type="#_x0000_t202" style="position:absolute;left:259;top:10500;width:13747;height:4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" filled="f" stroked="f">
              <v:textbox inset="0,0,0,0">
                <w:txbxContent>
                  <w:p w:rsidR="00273B2B" w:rsidRDefault="00273B2B">
                    <w:pPr>
                      <w:spacing w:before="104"/>
                      <w:ind w:left="99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2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39" o:spid="_x0000_s1057" style="position:absolute;margin-left:316.75pt;margin-top:21.75pt;width:121.35pt;height:128.55pt;z-index:-251610112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">
            <v:shape id="Graphic 40" o:spid="_x0000_s1058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" path="m83693,l1316863,r32579,6576l1376045,24510r17934,26603l1400556,83693r,961770l,1045463,,83693,6576,51113,24511,24511,51113,6576,83693,xe" filled="f" strokecolor="#4f81bc" strokeweight="2.04pt">
              <v:path arrowok="t"/>
            </v:shape>
            <v:shape id="Graphic 41" o:spid="_x0000_s1059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" path="m1400556,l,,,449579r1400556,l1400556,xe" fillcolor="#4f81bc" stroked="f">
              <v:path arrowok="t"/>
            </v:shape>
            <v:shape id="Graphic 42" o:spid="_x0000_s1060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" path="m,449579r1400556,l1400556,,,,,449579xe" filled="f" strokecolor="#4f81bc" strokeweight="2.04pt">
              <v:path arrowok="t"/>
            </v:shape>
            <v:shape id="Image 43" o:spid="_x0000_s1061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">
              <v:imagedata r:id="rId18" o:title=""/>
            </v:shape>
            <v:shape id="Graphic 44" o:spid="_x0000_s1062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" path="m,244601l4967,195295,19216,149375,41764,107825,71627,71627,107825,41764,149375,19216,195295,4967,244601,r49307,4967l339828,19216r41550,22548l417576,71628r29863,36197l469987,149375r14249,45920l489204,244601r-4968,49307l469987,339828r-22548,41550l417576,417575r-36198,29864l339828,469987r-45920,14249l244601,489203r-49306,-4967l149375,469987,107825,447439,71628,417575,41764,381378,19216,339828,4967,293908,,244601xe" filled="f" strokecolor="#d0d7e8" strokeweight="2.04pt">
              <v:path arrowok="t"/>
            </v:shape>
            <v:shape id="Textbox 45" o:spid="_x0000_s1063" type="#_x0000_t202" style="position:absolute;width:15411;height:16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S4y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Bb9LjL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50"/>
                      </w:numPr>
                      <w:tabs>
                        <w:tab w:val="left" w:pos="164"/>
                        <w:tab w:val="left" w:pos="166"/>
                      </w:tabs>
                      <w:spacing w:before="104" w:line="216" w:lineRule="auto"/>
                      <w:ind w:right="316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ПРОСВЕЩЕНИЕ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РОДИТЕЛЕЙ</w:t>
                    </w:r>
                    <w:r>
                      <w:rPr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(ЗАКОННЫХ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ПРЕДСТАВИТЕЛЕЙ) ПО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ВОПРОСАМ</w:t>
                    </w:r>
                    <w:r>
                      <w:rPr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ЗДОРОВЬЯ,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ВОСПИТАНИЯ И</w:t>
                    </w:r>
                    <w:r>
                      <w:rPr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РАЗВИТИЯ ДЕТЕЙ</w:t>
                    </w:r>
                  </w:p>
                </w:txbxContent>
              </v:textbox>
            </v:shape>
            <v:shape id="Textbox 46" o:spid="_x0000_s1064" type="#_x0000_t202" style="position:absolute;left:259;top:10454;width:13747;height:4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7BF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OYvsEX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spacing w:before="104"/>
                      <w:ind w:left="99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2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47" o:spid="_x0000_s1065" style="position:absolute;margin-left:445.65pt;margin-top:21.75pt;width:121.35pt;height:128.55pt;z-index:-251609088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">
            <v:shape id="Graphic 48" o:spid="_x0000_s1066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" path="m83693,l1316863,r32579,6576l1376044,24510r17935,26603l1400556,83693r,961770l,1045463,,83693,6576,51113,24511,24511,51113,6576,83693,xe" filled="f" strokecolor="#4f81bc" strokeweight="2.04pt">
              <v:path arrowok="t"/>
            </v:shape>
            <v:shape id="Graphic 49" o:spid="_x0000_s1067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" path="m1400556,l,,,449579r1400556,l1400556,xe" fillcolor="#4f81bc" stroked="f">
              <v:path arrowok="t"/>
            </v:shape>
            <v:shape id="Graphic 50" o:spid="_x0000_s1068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" path="m,449579r1400556,l1400556,,,,,449579xe" filled="f" strokecolor="#4f81bc" strokeweight="2.04pt">
              <v:path arrowok="t"/>
            </v:shape>
            <v:shape id="Image 51" o:spid="_x0000_s1069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">
              <v:imagedata r:id="rId19" o:title=""/>
            </v:shape>
            <v:shape id="Graphic 52" o:spid="_x0000_s1070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" path="m,244601l4967,195295,19216,149375,41764,107825,71628,71627,107825,41764,149375,19216,195295,4967,244601,r49307,4967l339828,19216r41550,22548l417575,71628r29864,36197l469987,149375r14249,45920l489203,244601r-4967,49307l469987,339828r-22548,41550l417575,417575r-36197,29864l339828,469987r-45920,14249l244601,489203r-49306,-4967l149375,469987,107825,447439,71627,417575,41764,381378,19216,339828,4967,293908,,244601xe" filled="f" strokecolor="#d0d7e8" strokeweight="2.04pt">
              <v:path arrowok="t"/>
            </v:shape>
            <v:shape id="Textbox 53" o:spid="_x0000_s1071" type="#_x0000_t202" style="position:absolute;left:481;top:749;width:12827;height:77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51"/>
                      </w:numPr>
                      <w:tabs>
                        <w:tab w:val="left" w:pos="91"/>
                      </w:tabs>
                      <w:spacing w:line="155" w:lineRule="exact"/>
                      <w:ind w:hanging="91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ПОДДЕРЖКА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>И</w:t>
                    </w:r>
                  </w:p>
                  <w:p w:rsidR="00273B2B" w:rsidRDefault="00273B2B">
                    <w:pPr>
                      <w:spacing w:before="6" w:line="216" w:lineRule="auto"/>
                      <w:ind w:left="91" w:right="18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ПРОСВЕЩЕНИЕ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РОДИТЕЛЕЙ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(ЗАКОННЫХ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ПРЕДСТАВИТЕЛЕЙ),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ВОСПИТЫВАЮЩИХ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РЕБЕНКАК С ОВЗ, В ТОМ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ЧИСЛЕ ДЕТЕЙ ИНВАЛИДОВ</w:t>
                    </w:r>
                  </w:p>
                </w:txbxContent>
              </v:textbox>
            </v:shape>
            <v:shape id="Textbox 54" o:spid="_x0000_s1072" type="#_x0000_t202" style="position:absolute;left:896;top:11624;width:8554;height:254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spacing w:line="401" w:lineRule="exact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4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55" o:spid="_x0000_s1073" style="position:absolute;margin-left:123.45pt;margin-top:167.35pt;width:121.35pt;height:128.55pt;z-index:-251608064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">
            <v:shape id="Graphic 56" o:spid="_x0000_s1074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" path="m83693,l1316863,r32579,6576l1376045,24510r17934,26603l1400556,83693r,961771l,1045464,,83693,6576,51113,24511,24511,51113,6576,83693,xe" filled="f" strokecolor="#4f81bc" strokeweight="2.04pt">
              <v:path arrowok="t"/>
            </v:shape>
            <v:shape id="Graphic 57" o:spid="_x0000_s1075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" path="m1400556,l,,,449579r1400556,l1400556,xe" fillcolor="#4f81bc" stroked="f">
              <v:path arrowok="t"/>
            </v:shape>
            <v:shape id="Graphic 58" o:spid="_x0000_s1076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" path="m,449579r1400556,l1400556,,,,,449579xe" filled="f" strokecolor="#4f81bc" strokeweight="2.04pt">
              <v:path arrowok="t"/>
            </v:shape>
            <v:shape id="Image 59" o:spid="_x0000_s1077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">
              <v:imagedata r:id="rId20" o:title=""/>
            </v:shape>
            <v:shape id="Graphic 60" o:spid="_x0000_s1078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" path="m,244601l4967,195295,19216,149375,41764,107825,71628,71628,107825,41764,149375,19216,195295,4967,244602,r49306,4967l339828,19216r41550,22548l417576,71627r29863,36198l469987,149375r14249,45920l489204,244601r-4968,49307l469987,339828r-22548,41550l417575,417575r-36197,29864l339828,469987r-45920,14249l244602,489203r-49307,-4967l149375,469987,107825,447439,71627,417575,41764,381378,19216,339828,4967,293908,,244601xe" filled="f" strokecolor="#d0d7e8" strokeweight="2.04pt">
              <v:path arrowok="t"/>
            </v:shape>
            <v:shape id="Textbox 61" o:spid="_x0000_s1079" type="#_x0000_t202" style="position:absolute;left:472;top:755;width:11665;height:772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52"/>
                      </w:numPr>
                      <w:tabs>
                        <w:tab w:val="left" w:pos="91"/>
                      </w:tabs>
                      <w:spacing w:line="155" w:lineRule="exact"/>
                      <w:ind w:hanging="91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ПРАВА</w:t>
                    </w:r>
                  </w:p>
                  <w:p w:rsidR="00273B2B" w:rsidRDefault="00273B2B">
                    <w:pPr>
                      <w:spacing w:before="6" w:line="216" w:lineRule="auto"/>
                      <w:ind w:left="91" w:right="18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РОДИТЕЛЕ</w:t>
                    </w:r>
                    <w:proofErr w:type="gramStart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Й(</w:t>
                    </w:r>
                    <w:proofErr w:type="gramEnd"/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ЗАКОННЫХ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ПРЕДСТАВИТЕЛЕЙ)И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ГОСУДАРСТВЕННАЯ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ПОДДЕРЖКА СЕМЕЙ С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ДЕТЬМИ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ДОШКОЛЬНОГО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ВОЗРАСТА</w:t>
                    </w:r>
                  </w:p>
                </w:txbxContent>
              </v:textbox>
            </v:shape>
            <v:shape id="Textbox 62" o:spid="_x0000_s1080" type="#_x0000_t202" style="position:absolute;left:890;top:11630;width:8553;height:254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<v:textbox inset="0,0,0,0">
                <w:txbxContent>
                  <w:p w:rsidR="00273B2B" w:rsidRDefault="00273B2B">
                    <w:pPr>
                      <w:spacing w:line="401" w:lineRule="exact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4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63" o:spid="_x0000_s1081" style="position:absolute;margin-left:252.35pt;margin-top:167.35pt;width:121.35pt;height:128.55pt;z-index:-251607040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">
            <v:shape id="Graphic 64" o:spid="_x0000_s1082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" path="m83693,l1316863,r32579,6576l1376045,24510r17934,26603l1400556,83693r,961771l,1045464,,83693,6576,51113,24510,24511,51113,6576,83693,xe" filled="f" strokecolor="#4f81bc" strokeweight="2.04pt">
              <v:path arrowok="t"/>
            </v:shape>
            <v:shape id="Graphic 65" o:spid="_x0000_s1083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" path="m1400555,l,,,449579r1400555,l1400555,xe" fillcolor="#4f81bc" stroked="f">
              <v:path arrowok="t"/>
            </v:shape>
            <v:shape id="Graphic 66" o:spid="_x0000_s1084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" path="m,449579r1400555,l1400555,,,,,449579xe" filled="f" strokecolor="#4f81bc" strokeweight="2.04pt">
              <v:path arrowok="t"/>
            </v:shape>
            <v:shape id="Image 67" o:spid="_x0000_s1085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">
              <v:imagedata r:id="rId21" o:title=""/>
            </v:shape>
            <v:shape id="Graphic 68" o:spid="_x0000_s1086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" path="m,244601l4967,195295,19216,149375,41764,107825,71627,71628,107825,41764,149375,19216,195295,4967,244601,r49307,4967l339828,19216r41550,22548l417576,71627r29863,36198l469987,149375r14249,45920l489204,244601r-4968,49307l469987,339828r-22548,41550l417576,417575r-36198,29864l339828,469987r-45920,14249l244601,489203r-49306,-4967l149375,469987,107825,447439,71628,417575,41764,381378,19216,339828,4967,293908,,244601xe" filled="f" strokecolor="#d0d7e8" strokeweight="2.04pt">
              <v:path arrowok="t"/>
            </v:shape>
            <v:shape id="Textbox 69" o:spid="_x0000_s1087" type="#_x0000_t202" style="position:absolute;width:15411;height:16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53"/>
                      </w:numPr>
                      <w:tabs>
                        <w:tab w:val="left" w:pos="166"/>
                      </w:tabs>
                      <w:spacing w:before="101" w:line="218" w:lineRule="auto"/>
                      <w:ind w:right="647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ВЗАИМООТНОШЕНИЕ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В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СЕМЬЕ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РЕБЕНКА</w:t>
                    </w:r>
                  </w:p>
                </w:txbxContent>
              </v:textbox>
            </v:shape>
            <v:shape id="Textbox 70" o:spid="_x0000_s1088" type="#_x0000_t202" style="position:absolute;left:259;top:10454;width:13747;height:4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kcX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" filled="f" stroked="f">
              <v:textbox inset="0,0,0,0">
                <w:txbxContent>
                  <w:p w:rsidR="00273B2B" w:rsidRDefault="00273B2B">
                    <w:pPr>
                      <w:spacing w:before="105"/>
                      <w:ind w:left="99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2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  <w:r>
        <w:rPr>
          <w:i/>
          <w:noProof/>
          <w:sz w:val="20"/>
        </w:rPr>
        <w:pict>
          <v:group id="Group 71" o:spid="_x0000_s1089" style="position:absolute;margin-left:381.2pt;margin-top:167.35pt;width:121.35pt;height:128.55pt;z-index:-251606016;mso-wrap-distance-left:0;mso-wrap-distance-right:0;mso-position-horizontal-relative:page" coordsize="15411,163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">
            <v:shape id="Graphic 72" o:spid="_x0000_s1090" style="position:absolute;left:129;top:129;width:14008;height:10458;visibility:visible;mso-wrap-style:square;v-text-anchor:top" coordsize="1400810,10458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" path="m83693,l1316863,r32579,6576l1376045,24510r17934,26603l1400556,83693r,961771l,1045464,,83693,6576,51113,24511,24511,51113,6576,83693,xe" filled="f" strokecolor="#4f81bc" strokeweight="2.04pt">
              <v:path arrowok="t"/>
            </v:shape>
            <v:shape id="Graphic 73" o:spid="_x0000_s1091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" path="m1400555,l,,,449579r1400555,l1400555,xe" fillcolor="#4f81bc" stroked="f">
              <v:path arrowok="t"/>
            </v:shape>
            <v:shape id="Graphic 74" o:spid="_x0000_s1092" style="position:absolute;left:129;top:10584;width:14008;height:4495;visibility:visible;mso-wrap-style:square;v-text-anchor:top" coordsize="1400810,449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" path="m,449579r1400555,l1400555,,,,,449579xe" filled="f" strokecolor="#4f81bc" strokeweight="2.04pt">
              <v:path arrowok="t"/>
            </v:shape>
            <v:shape id="Image 75" o:spid="_x0000_s1093" type="#_x0000_t75" style="position:absolute;left:10386;top:11300;width:4892;height:489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">
              <v:imagedata r:id="rId22" o:title=""/>
            </v:shape>
            <v:shape id="Graphic 76" o:spid="_x0000_s1094" style="position:absolute;left:10386;top:11300;width:4895;height:4896;visibility:visible;mso-wrap-style:square;v-text-anchor:top" coordsize="489584,489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" path="m,244601l4967,195295,19216,149375,41764,107825,71627,71628,107825,41764,149375,19216,195295,4967,244601,r49307,4967l339828,19216r41550,22548l417576,71627r29863,36198l469987,149375r14249,45920l489204,244601r-4968,49307l469987,339828r-22548,41550l417576,417575r-36198,29864l339828,469987r-45920,14249l244601,489203r-49306,-4967l149375,469987,107825,447439,71628,417575,41764,381378,19216,339828,4967,293908,,244601xe" filled="f" strokecolor="#d0d7e8" strokeweight="2.04pt">
              <v:path arrowok="t"/>
            </v:shape>
            <v:shape id="Textbox 77" o:spid="_x0000_s1095" type="#_x0000_t202" style="position:absolute;width:15411;height:1632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<v:textbox inset="0,0,0,0">
                <w:txbxContent>
                  <w:p w:rsidR="00273B2B" w:rsidRDefault="00273B2B">
                    <w:pPr>
                      <w:numPr>
                        <w:ilvl w:val="0"/>
                        <w:numId w:val="54"/>
                      </w:numPr>
                      <w:tabs>
                        <w:tab w:val="left" w:pos="166"/>
                      </w:tabs>
                      <w:spacing w:before="101" w:line="218" w:lineRule="auto"/>
                      <w:ind w:right="254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ПРОСТРАНСТВО</w:t>
                    </w:r>
                    <w:r>
                      <w:rPr>
                        <w:rFonts w:ascii="Calibri" w:hAnsi="Calibri"/>
                        <w:spacing w:val="4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РОДИТЕЛЬСКИХ</w:t>
                    </w:r>
                    <w:r>
                      <w:rPr>
                        <w:rFonts w:ascii="Calibri" w:hAnsi="Calibri"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rFonts w:ascii="Calibri" w:hAnsi="Calibri"/>
                        <w:sz w:val="16"/>
                      </w:rPr>
                      <w:t>ИНИЦИАТИВ</w:t>
                    </w:r>
                  </w:p>
                </w:txbxContent>
              </v:textbox>
            </v:shape>
            <v:shape id="Textbox 78" o:spid="_x0000_s1096" type="#_x0000_t202" style="position:absolute;left:259;top:10454;width:13747;height:475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<v:textbox inset="0,0,0,0">
                <w:txbxContent>
                  <w:p w:rsidR="00273B2B" w:rsidRDefault="00273B2B">
                    <w:pPr>
                      <w:spacing w:before="105"/>
                      <w:ind w:left="100"/>
                      <w:rPr>
                        <w:rFonts w:ascii="Calibri" w:hAnsi="Calibri"/>
                        <w:sz w:val="40"/>
                      </w:rPr>
                    </w:pPr>
                    <w:r>
                      <w:rPr>
                        <w:rFonts w:ascii="Calibri" w:hAnsi="Calibri"/>
                        <w:color w:val="FFFFFF"/>
                        <w:spacing w:val="-2"/>
                        <w:sz w:val="40"/>
                      </w:rPr>
                      <w:t>Модуль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380BFF" w:rsidRDefault="00380BFF">
      <w:pPr>
        <w:pStyle w:val="a3"/>
        <w:spacing w:before="86"/>
        <w:ind w:left="0"/>
        <w:rPr>
          <w:i/>
          <w:sz w:val="20"/>
        </w:rPr>
      </w:pPr>
    </w:p>
    <w:p w:rsidR="00380BFF" w:rsidRDefault="00380BFF">
      <w:pPr>
        <w:pStyle w:val="a3"/>
        <w:ind w:left="0"/>
        <w:rPr>
          <w:i/>
        </w:rPr>
      </w:pPr>
    </w:p>
    <w:p w:rsidR="00380BFF" w:rsidRDefault="00380BFF">
      <w:pPr>
        <w:pStyle w:val="a3"/>
        <w:ind w:left="0"/>
        <w:rPr>
          <w:i/>
        </w:rPr>
      </w:pPr>
    </w:p>
    <w:p w:rsidR="00380BFF" w:rsidRDefault="00380BFF">
      <w:pPr>
        <w:pStyle w:val="a3"/>
        <w:spacing w:before="99"/>
        <w:ind w:left="0"/>
        <w:rPr>
          <w:i/>
        </w:rPr>
      </w:pPr>
    </w:p>
    <w:p w:rsidR="00380BFF" w:rsidRDefault="00506764">
      <w:pPr>
        <w:pStyle w:val="a3"/>
        <w:ind w:left="282" w:right="431" w:firstLine="708"/>
        <w:jc w:val="both"/>
      </w:pPr>
      <w:r>
        <w:t>Один из образовательных модулей (Модуль 1) при п</w:t>
      </w:r>
      <w:r w:rsidR="003E759F">
        <w:t>остроении образовательного марш</w:t>
      </w:r>
      <w:r>
        <w:t>рута для родителей будет обязательным и является инвариантным, он определен как обязательный</w:t>
      </w:r>
      <w:r>
        <w:rPr>
          <w:spacing w:val="-1"/>
        </w:rPr>
        <w:t xml:space="preserve"> </w:t>
      </w:r>
      <w:r>
        <w:t>компонент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Родител</w:t>
      </w:r>
      <w:r w:rsidR="003E759F">
        <w:t>и</w:t>
      </w:r>
      <w:r>
        <w:rPr>
          <w:spacing w:val="-1"/>
        </w:rPr>
        <w:t xml:space="preserve"> </w:t>
      </w:r>
      <w:r>
        <w:t>могут</w:t>
      </w:r>
      <w:r>
        <w:rPr>
          <w:spacing w:val="-1"/>
        </w:rPr>
        <w:t xml:space="preserve"> </w:t>
      </w:r>
      <w:r>
        <w:t>пройти как</w:t>
      </w:r>
      <w:r>
        <w:rPr>
          <w:spacing w:val="-1"/>
        </w:rPr>
        <w:t xml:space="preserve"> </w:t>
      </w:r>
      <w:r>
        <w:t>весь</w:t>
      </w:r>
      <w:r>
        <w:rPr>
          <w:spacing w:val="-1"/>
        </w:rPr>
        <w:t xml:space="preserve"> </w:t>
      </w:r>
      <w:r>
        <w:t>модуль,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 xml:space="preserve">и </w:t>
      </w:r>
      <w:r>
        <w:lastRenderedPageBreak/>
        <w:t>отдельные блоки модуля в соответствии с возрастом ребенка. При определении дополнительных модулей, родитель может выбрать те модули, которые ему нужны из остальных пяти, которые являются вариативными и позволяют родителям выбрать то, что будет для них значимым и актуальным.</w:t>
      </w:r>
    </w:p>
    <w:p w:rsidR="00380BFF" w:rsidRDefault="00506764">
      <w:pPr>
        <w:pStyle w:val="2"/>
        <w:spacing w:before="69"/>
        <w:ind w:left="782"/>
        <w:jc w:val="both"/>
      </w:pPr>
      <w:r>
        <w:t>2.2</w:t>
      </w:r>
      <w:r>
        <w:rPr>
          <w:spacing w:val="-2"/>
        </w:rPr>
        <w:t xml:space="preserve"> </w:t>
      </w:r>
      <w:r>
        <w:t>Формы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rPr>
          <w:spacing w:val="-2"/>
        </w:rPr>
        <w:t>родителями</w:t>
      </w:r>
    </w:p>
    <w:p w:rsidR="00380BFF" w:rsidRDefault="00506764">
      <w:pPr>
        <w:pStyle w:val="a3"/>
        <w:spacing w:before="58"/>
        <w:ind w:left="1204" w:right="806" w:hanging="423"/>
        <w:jc w:val="both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рекомендуется</w:t>
      </w:r>
      <w:r>
        <w:rPr>
          <w:spacing w:val="-5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5"/>
        </w:rPr>
        <w:t xml:space="preserve"> </w:t>
      </w:r>
      <w:r>
        <w:t>взаимодействия с родителями (таблица 3)</w:t>
      </w:r>
    </w:p>
    <w:p w:rsidR="00380BFF" w:rsidRDefault="00380BFF">
      <w:pPr>
        <w:pStyle w:val="a3"/>
        <w:spacing w:before="62"/>
        <w:ind w:left="0"/>
        <w:rPr>
          <w:sz w:val="20"/>
        </w:rPr>
      </w:pPr>
    </w:p>
    <w:tbl>
      <w:tblPr>
        <w:tblW w:w="14948" w:type="dxa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315"/>
        <w:gridCol w:w="4215"/>
        <w:gridCol w:w="7351"/>
        <w:gridCol w:w="67"/>
      </w:tblGrid>
      <w:tr w:rsidR="00380BFF" w:rsidTr="003E759F">
        <w:trPr>
          <w:trHeight w:val="447"/>
        </w:trPr>
        <w:tc>
          <w:tcPr>
            <w:tcW w:w="3315" w:type="dxa"/>
          </w:tcPr>
          <w:p w:rsidR="00380BFF" w:rsidRDefault="00506764">
            <w:pPr>
              <w:pStyle w:val="TableParagraph"/>
              <w:spacing w:before="171" w:line="257" w:lineRule="exact"/>
              <w:ind w:left="52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Традиционные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формы</w:t>
            </w:r>
          </w:p>
        </w:tc>
        <w:tc>
          <w:tcPr>
            <w:tcW w:w="4215" w:type="dxa"/>
          </w:tcPr>
          <w:p w:rsidR="00380BFF" w:rsidRDefault="00506764">
            <w:pPr>
              <w:pStyle w:val="TableParagraph"/>
              <w:spacing w:before="171" w:line="257" w:lineRule="exact"/>
              <w:ind w:left="362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Нетрадиционные</w:t>
            </w:r>
            <w:r>
              <w:rPr>
                <w:b/>
                <w:i/>
                <w:spacing w:val="4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>формы</w:t>
            </w:r>
          </w:p>
        </w:tc>
        <w:tc>
          <w:tcPr>
            <w:tcW w:w="7418" w:type="dxa"/>
            <w:gridSpan w:val="2"/>
          </w:tcPr>
          <w:p w:rsidR="00380BFF" w:rsidRDefault="00506764">
            <w:pPr>
              <w:pStyle w:val="TableParagraph"/>
              <w:spacing w:before="171" w:line="257" w:lineRule="exact"/>
              <w:ind w:left="845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Инновационные</w:t>
            </w:r>
          </w:p>
        </w:tc>
      </w:tr>
      <w:tr w:rsidR="003E759F" w:rsidTr="003E759F">
        <w:trPr>
          <w:trHeight w:val="2562"/>
        </w:trPr>
        <w:tc>
          <w:tcPr>
            <w:tcW w:w="3315" w:type="dxa"/>
            <w:vMerge w:val="restart"/>
          </w:tcPr>
          <w:p w:rsidR="003E759F" w:rsidRDefault="003E759F">
            <w:pPr>
              <w:pStyle w:val="TableParagraph"/>
              <w:numPr>
                <w:ilvl w:val="0"/>
                <w:numId w:val="55"/>
              </w:numPr>
              <w:tabs>
                <w:tab w:val="left" w:pos="651"/>
                <w:tab w:val="left" w:pos="653"/>
                <w:tab w:val="left" w:pos="2607"/>
              </w:tabs>
              <w:spacing w:line="237" w:lineRule="auto"/>
              <w:ind w:right="109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анкетный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опрос </w:t>
            </w:r>
            <w:r>
              <w:rPr>
                <w:sz w:val="24"/>
              </w:rPr>
              <w:t xml:space="preserve">участников и </w:t>
            </w:r>
            <w:proofErr w:type="spellStart"/>
            <w:r>
              <w:rPr>
                <w:sz w:val="24"/>
              </w:rPr>
              <w:t>монит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ринг реализации про- </w:t>
            </w:r>
            <w:r>
              <w:rPr>
                <w:spacing w:val="-2"/>
                <w:sz w:val="24"/>
              </w:rPr>
              <w:t>граммы;</w:t>
            </w:r>
          </w:p>
          <w:p w:rsidR="003E759F" w:rsidRDefault="003E759F">
            <w:pPr>
              <w:pStyle w:val="TableParagraph"/>
              <w:numPr>
                <w:ilvl w:val="0"/>
                <w:numId w:val="55"/>
              </w:numPr>
              <w:tabs>
                <w:tab w:val="left" w:pos="651"/>
              </w:tabs>
              <w:spacing w:before="1" w:line="275" w:lineRule="exact"/>
              <w:ind w:left="651" w:hanging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анкетирование,</w:t>
            </w:r>
          </w:p>
          <w:p w:rsidR="003E759F" w:rsidRDefault="003E759F">
            <w:pPr>
              <w:pStyle w:val="TableParagraph"/>
              <w:numPr>
                <w:ilvl w:val="0"/>
                <w:numId w:val="55"/>
              </w:numPr>
              <w:tabs>
                <w:tab w:val="left" w:pos="651"/>
              </w:tabs>
              <w:ind w:left="651" w:hanging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беседа,</w:t>
            </w:r>
          </w:p>
          <w:p w:rsidR="003E759F" w:rsidRDefault="003E759F">
            <w:pPr>
              <w:pStyle w:val="TableParagraph"/>
              <w:numPr>
                <w:ilvl w:val="0"/>
                <w:numId w:val="55"/>
              </w:numPr>
              <w:tabs>
                <w:tab w:val="left" w:pos="651"/>
              </w:tabs>
              <w:ind w:left="651" w:hanging="426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собрания,</w:t>
            </w:r>
          </w:p>
          <w:p w:rsidR="003E759F" w:rsidRDefault="003E759F">
            <w:pPr>
              <w:pStyle w:val="TableParagraph"/>
              <w:numPr>
                <w:ilvl w:val="0"/>
                <w:numId w:val="55"/>
              </w:numPr>
              <w:tabs>
                <w:tab w:val="left" w:pos="651"/>
              </w:tabs>
              <w:spacing w:line="274" w:lineRule="exact"/>
              <w:ind w:left="651" w:hanging="42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консультирование</w:t>
            </w:r>
          </w:p>
          <w:p w:rsidR="003E759F" w:rsidRDefault="003E759F" w:rsidP="00273B2B">
            <w:pPr>
              <w:pStyle w:val="TableParagraph"/>
              <w:spacing w:line="242" w:lineRule="auto"/>
              <w:ind w:left="653" w:right="330"/>
              <w:rPr>
                <w:sz w:val="24"/>
              </w:rPr>
            </w:pPr>
            <w:r>
              <w:rPr>
                <w:sz w:val="24"/>
              </w:rPr>
              <w:t>родителей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просу,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наглядная агитация.</w:t>
            </w:r>
          </w:p>
        </w:tc>
        <w:tc>
          <w:tcPr>
            <w:tcW w:w="4215" w:type="dxa"/>
            <w:vMerge w:val="restart"/>
          </w:tcPr>
          <w:p w:rsidR="003E759F" w:rsidRDefault="003E759F">
            <w:pPr>
              <w:pStyle w:val="TableParagraph"/>
              <w:numPr>
                <w:ilvl w:val="0"/>
                <w:numId w:val="56"/>
              </w:numPr>
              <w:tabs>
                <w:tab w:val="left" w:pos="650"/>
              </w:tabs>
              <w:spacing w:line="26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семинары-практикумы,</w:t>
            </w:r>
          </w:p>
          <w:p w:rsidR="003E759F" w:rsidRDefault="003E759F">
            <w:pPr>
              <w:pStyle w:val="TableParagraph"/>
              <w:numPr>
                <w:ilvl w:val="0"/>
                <w:numId w:val="56"/>
              </w:numPr>
              <w:tabs>
                <w:tab w:val="left" w:pos="650"/>
              </w:tabs>
              <w:spacing w:line="242" w:lineRule="auto"/>
              <w:ind w:right="684" w:hanging="42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педагогическ</w:t>
            </w:r>
            <w:r>
              <w:rPr>
                <w:spacing w:val="-2"/>
                <w:sz w:val="24"/>
              </w:rPr>
              <w:t>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содержанием,</w:t>
            </w:r>
          </w:p>
          <w:p w:rsidR="003E759F" w:rsidRDefault="003E759F">
            <w:pPr>
              <w:pStyle w:val="TableParagraph"/>
              <w:numPr>
                <w:ilvl w:val="0"/>
                <w:numId w:val="56"/>
              </w:numPr>
              <w:tabs>
                <w:tab w:val="left" w:pos="650"/>
                <w:tab w:val="left" w:pos="2117"/>
              </w:tabs>
              <w:spacing w:line="242" w:lineRule="auto"/>
              <w:ind w:right="310" w:hanging="428"/>
              <w:rPr>
                <w:sz w:val="24"/>
              </w:rPr>
            </w:pPr>
            <w:r>
              <w:rPr>
                <w:spacing w:val="-2"/>
                <w:sz w:val="24"/>
              </w:rPr>
              <w:t>совместные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досуги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праздники,</w:t>
            </w:r>
          </w:p>
          <w:p w:rsidR="003E759F" w:rsidRDefault="003E759F">
            <w:pPr>
              <w:pStyle w:val="TableParagraph"/>
              <w:numPr>
                <w:ilvl w:val="0"/>
                <w:numId w:val="56"/>
              </w:numPr>
              <w:tabs>
                <w:tab w:val="left" w:pos="650"/>
                <w:tab w:val="left" w:pos="1728"/>
              </w:tabs>
              <w:spacing w:line="273" w:lineRule="exact"/>
              <w:ind w:hanging="427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pacing w:val="-10"/>
                <w:sz w:val="24"/>
              </w:rPr>
              <w:t xml:space="preserve"> и</w:t>
            </w:r>
          </w:p>
          <w:p w:rsidR="003E759F" w:rsidRDefault="003E759F">
            <w:pPr>
              <w:pStyle w:val="TableParagraph"/>
              <w:spacing w:line="269" w:lineRule="exact"/>
              <w:ind w:left="650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выставках,</w:t>
            </w:r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50"/>
                <w:tab w:val="left" w:pos="713"/>
              </w:tabs>
              <w:spacing w:line="242" w:lineRule="auto"/>
              <w:ind w:right="446" w:hanging="428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z w:val="24"/>
              </w:rPr>
              <w:t>крытых дверей,</w:t>
            </w:r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48"/>
                <w:tab w:val="left" w:pos="650"/>
              </w:tabs>
              <w:ind w:right="178" w:hanging="428"/>
              <w:jc w:val="both"/>
              <w:rPr>
                <w:sz w:val="24"/>
              </w:rPr>
            </w:pPr>
            <w:r>
              <w:rPr>
                <w:sz w:val="24"/>
              </w:rPr>
              <w:t>открытых просмотров занятий и других видов деятельности детей,</w:t>
            </w:r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50"/>
              </w:tabs>
              <w:spacing w:line="275" w:lineRule="exact"/>
              <w:ind w:hanging="432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инфозона</w:t>
            </w:r>
            <w:proofErr w:type="spellEnd"/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50"/>
              </w:tabs>
              <w:spacing w:line="272" w:lineRule="exact"/>
              <w:ind w:hanging="432"/>
              <w:rPr>
                <w:sz w:val="24"/>
              </w:rPr>
            </w:pPr>
            <w:r>
              <w:rPr>
                <w:sz w:val="24"/>
              </w:rPr>
              <w:t>почта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доверия,</w:t>
            </w:r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48"/>
                <w:tab w:val="left" w:pos="650"/>
              </w:tabs>
              <w:spacing w:before="1" w:line="235" w:lineRule="auto"/>
              <w:ind w:right="196" w:hanging="428"/>
              <w:jc w:val="both"/>
              <w:rPr>
                <w:sz w:val="24"/>
              </w:rPr>
            </w:pPr>
            <w:r>
              <w:rPr>
                <w:sz w:val="24"/>
              </w:rPr>
              <w:t>выставки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 и детей,</w:t>
            </w:r>
          </w:p>
          <w:p w:rsidR="003E759F" w:rsidRDefault="003E759F">
            <w:pPr>
              <w:pStyle w:val="TableParagraph"/>
              <w:numPr>
                <w:ilvl w:val="0"/>
                <w:numId w:val="58"/>
              </w:numPr>
              <w:tabs>
                <w:tab w:val="left" w:pos="648"/>
                <w:tab w:val="left" w:pos="650"/>
              </w:tabs>
              <w:spacing w:before="2"/>
              <w:ind w:right="176" w:hanging="4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конкурсы семейных талантов </w:t>
            </w:r>
          </w:p>
          <w:p w:rsidR="003E759F" w:rsidRDefault="003E759F" w:rsidP="00273B2B">
            <w:pPr>
              <w:pStyle w:val="TableParagraph"/>
              <w:spacing w:line="278" w:lineRule="exact"/>
              <w:ind w:left="650" w:right="176"/>
              <w:jc w:val="both"/>
              <w:rPr>
                <w:sz w:val="24"/>
              </w:rPr>
            </w:pPr>
            <w:r>
              <w:rPr>
                <w:sz w:val="24"/>
              </w:rPr>
              <w:t>«совместное чте</w:t>
            </w:r>
            <w:r>
              <w:rPr>
                <w:spacing w:val="-2"/>
                <w:sz w:val="24"/>
              </w:rPr>
              <w:t>ние».</w:t>
            </w:r>
          </w:p>
        </w:tc>
        <w:tc>
          <w:tcPr>
            <w:tcW w:w="7418" w:type="dxa"/>
            <w:gridSpan w:val="2"/>
          </w:tcPr>
          <w:p w:rsidR="003E759F" w:rsidRDefault="003E759F">
            <w:pPr>
              <w:pStyle w:val="TableParagraph"/>
              <w:numPr>
                <w:ilvl w:val="0"/>
                <w:numId w:val="57"/>
              </w:numPr>
              <w:tabs>
                <w:tab w:val="left" w:pos="647"/>
              </w:tabs>
              <w:spacing w:line="275" w:lineRule="exact"/>
              <w:ind w:left="647" w:hanging="431"/>
              <w:jc w:val="both"/>
              <w:rPr>
                <w:sz w:val="24"/>
              </w:rPr>
            </w:pPr>
            <w:r>
              <w:rPr>
                <w:sz w:val="24"/>
              </w:rPr>
              <w:t>сайт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сада,</w:t>
            </w:r>
          </w:p>
          <w:p w:rsidR="003E759F" w:rsidRDefault="003E759F">
            <w:pPr>
              <w:pStyle w:val="TableParagraph"/>
              <w:numPr>
                <w:ilvl w:val="0"/>
                <w:numId w:val="57"/>
              </w:numPr>
              <w:tabs>
                <w:tab w:val="left" w:pos="646"/>
                <w:tab w:val="left" w:pos="648"/>
                <w:tab w:val="left" w:pos="2583"/>
              </w:tabs>
              <w:ind w:right="185"/>
              <w:jc w:val="both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сетях </w:t>
            </w:r>
            <w:r>
              <w:rPr>
                <w:spacing w:val="-2"/>
                <w:sz w:val="24"/>
              </w:rPr>
              <w:t>(</w:t>
            </w:r>
            <w:proofErr w:type="spellStart"/>
            <w:r>
              <w:rPr>
                <w:spacing w:val="-2"/>
                <w:sz w:val="24"/>
              </w:rPr>
              <w:t>Вконтакте</w:t>
            </w:r>
            <w:proofErr w:type="spellEnd"/>
            <w:r>
              <w:rPr>
                <w:spacing w:val="-2"/>
                <w:sz w:val="24"/>
              </w:rPr>
              <w:t>)</w:t>
            </w:r>
          </w:p>
          <w:p w:rsidR="003E759F" w:rsidRDefault="003E759F">
            <w:pPr>
              <w:pStyle w:val="TableParagraph"/>
              <w:numPr>
                <w:ilvl w:val="0"/>
                <w:numId w:val="57"/>
              </w:numPr>
              <w:tabs>
                <w:tab w:val="left" w:pos="648"/>
              </w:tabs>
              <w:ind w:right="411"/>
              <w:rPr>
                <w:sz w:val="24"/>
              </w:rPr>
            </w:pPr>
            <w:r>
              <w:rPr>
                <w:sz w:val="24"/>
              </w:rPr>
              <w:t>группы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онлайн-мес</w:t>
            </w:r>
            <w:r>
              <w:rPr>
                <w:spacing w:val="-2"/>
                <w:sz w:val="24"/>
              </w:rPr>
              <w:t>сенджерах</w:t>
            </w:r>
            <w:proofErr w:type="gramStart"/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,</w:t>
            </w:r>
            <w:proofErr w:type="gramEnd"/>
          </w:p>
          <w:p w:rsidR="003E759F" w:rsidRDefault="003E759F">
            <w:pPr>
              <w:pStyle w:val="TableParagraph"/>
              <w:numPr>
                <w:ilvl w:val="0"/>
                <w:numId w:val="57"/>
              </w:numPr>
              <w:tabs>
                <w:tab w:val="left" w:pos="648"/>
              </w:tabs>
              <w:ind w:right="184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видео конференций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Сферум</w:t>
            </w:r>
            <w:proofErr w:type="spellEnd"/>
            <w:r>
              <w:rPr>
                <w:sz w:val="24"/>
              </w:rPr>
              <w:t>),</w:t>
            </w:r>
          </w:p>
          <w:p w:rsidR="003E759F" w:rsidRDefault="003E759F">
            <w:pPr>
              <w:pStyle w:val="TableParagraph"/>
              <w:numPr>
                <w:ilvl w:val="0"/>
                <w:numId w:val="57"/>
              </w:numPr>
              <w:tabs>
                <w:tab w:val="left" w:pos="648"/>
              </w:tabs>
              <w:spacing w:before="2"/>
              <w:ind w:hanging="43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деятельность,</w:t>
            </w:r>
          </w:p>
        </w:tc>
      </w:tr>
      <w:tr w:rsidR="003E759F" w:rsidTr="003E759F">
        <w:trPr>
          <w:gridAfter w:val="1"/>
          <w:wAfter w:w="67" w:type="dxa"/>
          <w:trHeight w:val="3956"/>
        </w:trPr>
        <w:tc>
          <w:tcPr>
            <w:tcW w:w="3315" w:type="dxa"/>
            <w:vMerge/>
          </w:tcPr>
          <w:p w:rsidR="003E759F" w:rsidRDefault="003E759F">
            <w:pPr>
              <w:pStyle w:val="TableParagraph"/>
              <w:spacing w:line="242" w:lineRule="auto"/>
              <w:ind w:left="653" w:right="330"/>
              <w:rPr>
                <w:sz w:val="24"/>
              </w:rPr>
            </w:pPr>
          </w:p>
        </w:tc>
        <w:tc>
          <w:tcPr>
            <w:tcW w:w="4215" w:type="dxa"/>
            <w:vMerge/>
          </w:tcPr>
          <w:p w:rsidR="003E759F" w:rsidRDefault="003E759F">
            <w:pPr>
              <w:pStyle w:val="TableParagraph"/>
              <w:spacing w:line="278" w:lineRule="exact"/>
              <w:ind w:left="650" w:right="176"/>
              <w:jc w:val="both"/>
              <w:rPr>
                <w:sz w:val="24"/>
              </w:rPr>
            </w:pPr>
          </w:p>
        </w:tc>
        <w:tc>
          <w:tcPr>
            <w:tcW w:w="7351" w:type="dxa"/>
          </w:tcPr>
          <w:p w:rsidR="003E759F" w:rsidRDefault="003E759F" w:rsidP="003E759F">
            <w:pPr>
              <w:pStyle w:val="TableParagraph"/>
              <w:tabs>
                <w:tab w:val="left" w:pos="648"/>
              </w:tabs>
              <w:spacing w:line="235" w:lineRule="auto"/>
              <w:ind w:left="215" w:right="255"/>
              <w:rPr>
                <w:sz w:val="24"/>
              </w:rPr>
            </w:pPr>
          </w:p>
        </w:tc>
      </w:tr>
    </w:tbl>
    <w:p w:rsidR="00380BFF" w:rsidRDefault="00380BFF">
      <w:pPr>
        <w:pStyle w:val="a3"/>
        <w:spacing w:before="124"/>
        <w:ind w:left="0"/>
      </w:pPr>
    </w:p>
    <w:p w:rsidR="00380BFF" w:rsidRDefault="00506764">
      <w:pPr>
        <w:pStyle w:val="a5"/>
        <w:numPr>
          <w:ilvl w:val="0"/>
          <w:numId w:val="1"/>
        </w:numPr>
        <w:tabs>
          <w:tab w:val="left" w:pos="4845"/>
        </w:tabs>
        <w:ind w:left="4845" w:hanging="220"/>
        <w:jc w:val="left"/>
        <w:rPr>
          <w:b/>
        </w:rPr>
      </w:pPr>
      <w:r>
        <w:rPr>
          <w:b/>
          <w:sz w:val="24"/>
        </w:rPr>
        <w:t>Организационный</w:t>
      </w:r>
      <w:r>
        <w:rPr>
          <w:b/>
          <w:spacing w:val="18"/>
          <w:sz w:val="24"/>
        </w:rPr>
        <w:t xml:space="preserve"> </w:t>
      </w:r>
      <w:r>
        <w:rPr>
          <w:b/>
          <w:spacing w:val="-2"/>
          <w:sz w:val="24"/>
        </w:rPr>
        <w:t>раздел</w:t>
      </w:r>
    </w:p>
    <w:p w:rsidR="00380BFF" w:rsidRDefault="00506764">
      <w:pPr>
        <w:pStyle w:val="a5"/>
        <w:numPr>
          <w:ilvl w:val="1"/>
          <w:numId w:val="1"/>
        </w:numPr>
        <w:tabs>
          <w:tab w:val="left" w:pos="1268"/>
        </w:tabs>
        <w:spacing w:line="275" w:lineRule="exact"/>
        <w:ind w:left="1268" w:hanging="419"/>
        <w:jc w:val="left"/>
        <w:rPr>
          <w:b/>
          <w:sz w:val="24"/>
        </w:rPr>
      </w:pPr>
      <w:r>
        <w:rPr>
          <w:b/>
          <w:sz w:val="24"/>
        </w:rPr>
        <w:t>Условия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просвещения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родителей</w:t>
      </w:r>
    </w:p>
    <w:p w:rsidR="00380BFF" w:rsidRDefault="00506764">
      <w:pPr>
        <w:pStyle w:val="a5"/>
        <w:numPr>
          <w:ilvl w:val="2"/>
          <w:numId w:val="1"/>
        </w:numPr>
        <w:tabs>
          <w:tab w:val="left" w:pos="1389"/>
        </w:tabs>
        <w:spacing w:line="272" w:lineRule="exact"/>
        <w:rPr>
          <w:b/>
          <w:sz w:val="24"/>
        </w:rPr>
      </w:pPr>
      <w:r>
        <w:rPr>
          <w:b/>
          <w:sz w:val="24"/>
        </w:rPr>
        <w:t>Срок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этапы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Программы:</w:t>
      </w:r>
    </w:p>
    <w:p w:rsidR="00380BFF" w:rsidRDefault="00506764">
      <w:pPr>
        <w:pStyle w:val="a3"/>
        <w:spacing w:line="242" w:lineRule="auto"/>
        <w:ind w:left="282" w:right="227" w:firstLine="566"/>
      </w:pPr>
      <w:r>
        <w:t>Реализация</w:t>
      </w:r>
      <w:r>
        <w:rPr>
          <w:spacing w:val="-11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рассчитана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один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год.</w:t>
      </w:r>
      <w:r>
        <w:rPr>
          <w:spacing w:val="-4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реализация</w:t>
      </w:r>
      <w:r>
        <w:rPr>
          <w:spacing w:val="-4"/>
        </w:rPr>
        <w:t xml:space="preserve"> </w:t>
      </w:r>
      <w:r>
        <w:t>Программы в три этапа (таблица 4)</w:t>
      </w: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757"/>
        <w:gridCol w:w="4619"/>
        <w:gridCol w:w="141"/>
        <w:gridCol w:w="8386"/>
      </w:tblGrid>
      <w:tr w:rsidR="00380BFF">
        <w:trPr>
          <w:trHeight w:val="489"/>
        </w:trPr>
        <w:tc>
          <w:tcPr>
            <w:tcW w:w="1757" w:type="dxa"/>
          </w:tcPr>
          <w:p w:rsidR="00380BFF" w:rsidRDefault="00506764">
            <w:pPr>
              <w:pStyle w:val="TableParagraph"/>
              <w:spacing w:line="240" w:lineRule="exact"/>
              <w:ind w:left="329" w:firstLine="25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lastRenderedPageBreak/>
              <w:t xml:space="preserve">Сроки </w:t>
            </w:r>
            <w:r>
              <w:rPr>
                <w:i/>
                <w:spacing w:val="-4"/>
                <w:sz w:val="24"/>
              </w:rPr>
              <w:t>реализации</w:t>
            </w:r>
          </w:p>
        </w:tc>
        <w:tc>
          <w:tcPr>
            <w:tcW w:w="4619" w:type="dxa"/>
          </w:tcPr>
          <w:p w:rsidR="00380BFF" w:rsidRDefault="00506764">
            <w:pPr>
              <w:pStyle w:val="TableParagraph"/>
              <w:spacing w:line="244" w:lineRule="exact"/>
              <w:ind w:left="212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Содержание</w:t>
            </w:r>
          </w:p>
        </w:tc>
        <w:tc>
          <w:tcPr>
            <w:tcW w:w="8527" w:type="dxa"/>
            <w:gridSpan w:val="2"/>
          </w:tcPr>
          <w:p w:rsidR="00380BFF" w:rsidRDefault="00506764">
            <w:pPr>
              <w:pStyle w:val="TableParagraph"/>
              <w:spacing w:line="244" w:lineRule="exact"/>
              <w:ind w:left="127"/>
              <w:jc w:val="center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Итоги</w:t>
            </w:r>
          </w:p>
        </w:tc>
      </w:tr>
      <w:tr w:rsidR="00380BFF">
        <w:trPr>
          <w:trHeight w:val="249"/>
        </w:trPr>
        <w:tc>
          <w:tcPr>
            <w:tcW w:w="14903" w:type="dxa"/>
            <w:gridSpan w:val="4"/>
          </w:tcPr>
          <w:p w:rsidR="00380BFF" w:rsidRDefault="00506764">
            <w:pPr>
              <w:pStyle w:val="TableParagraph"/>
              <w:tabs>
                <w:tab w:val="left" w:pos="830"/>
              </w:tabs>
              <w:spacing w:line="230" w:lineRule="exact"/>
              <w:ind w:left="165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Подготовительный</w:t>
            </w:r>
            <w:r>
              <w:rPr>
                <w:i/>
                <w:spacing w:val="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80BFF">
        <w:trPr>
          <w:trHeight w:val="3196"/>
        </w:trPr>
        <w:tc>
          <w:tcPr>
            <w:tcW w:w="1757" w:type="dxa"/>
          </w:tcPr>
          <w:p w:rsidR="00380BFF" w:rsidRDefault="00506764">
            <w:pPr>
              <w:pStyle w:val="TableParagraph"/>
              <w:spacing w:line="244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Сентябрь</w:t>
            </w:r>
          </w:p>
        </w:tc>
        <w:tc>
          <w:tcPr>
            <w:tcW w:w="4619" w:type="dxa"/>
          </w:tcPr>
          <w:p w:rsidR="00380BFF" w:rsidRDefault="00506764">
            <w:pPr>
              <w:pStyle w:val="TableParagraph"/>
              <w:numPr>
                <w:ilvl w:val="0"/>
                <w:numId w:val="60"/>
              </w:numPr>
              <w:tabs>
                <w:tab w:val="left" w:pos="322"/>
              </w:tabs>
              <w:spacing w:line="208" w:lineRule="auto"/>
              <w:ind w:right="194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изучение методической литературы и нормативно-правовой базы и </w:t>
            </w:r>
            <w:proofErr w:type="spellStart"/>
            <w:r>
              <w:rPr>
                <w:sz w:val="24"/>
              </w:rPr>
              <w:t>системат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зация</w:t>
            </w:r>
            <w:proofErr w:type="spellEnd"/>
            <w:r>
              <w:rPr>
                <w:sz w:val="24"/>
              </w:rPr>
              <w:t xml:space="preserve"> полученной информации;</w:t>
            </w:r>
          </w:p>
          <w:p w:rsidR="00380BFF" w:rsidRDefault="00506764">
            <w:pPr>
              <w:pStyle w:val="TableParagraph"/>
              <w:numPr>
                <w:ilvl w:val="0"/>
                <w:numId w:val="60"/>
              </w:numPr>
              <w:tabs>
                <w:tab w:val="left" w:pos="250"/>
              </w:tabs>
              <w:spacing w:line="208" w:lineRule="auto"/>
              <w:ind w:right="192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успешной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Программой;</w:t>
            </w:r>
          </w:p>
          <w:p w:rsidR="00380BFF" w:rsidRDefault="00506764">
            <w:pPr>
              <w:pStyle w:val="TableParagraph"/>
              <w:numPr>
                <w:ilvl w:val="0"/>
                <w:numId w:val="60"/>
              </w:numPr>
              <w:tabs>
                <w:tab w:val="left" w:pos="327"/>
              </w:tabs>
              <w:spacing w:line="208" w:lineRule="auto"/>
              <w:ind w:right="194" w:firstLine="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(кадровых, матер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ально-технических</w:t>
            </w:r>
            <w:proofErr w:type="spellEnd"/>
            <w:r>
              <w:rPr>
                <w:sz w:val="24"/>
              </w:rPr>
              <w:t xml:space="preserve"> и т. д.) для успешной реализации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Программой;</w:t>
            </w:r>
          </w:p>
          <w:p w:rsidR="00380BFF" w:rsidRDefault="00506764">
            <w:pPr>
              <w:pStyle w:val="TableParagraph"/>
              <w:numPr>
                <w:ilvl w:val="0"/>
                <w:numId w:val="60"/>
              </w:numPr>
              <w:tabs>
                <w:tab w:val="left" w:pos="243"/>
              </w:tabs>
              <w:spacing w:line="228" w:lineRule="exact"/>
              <w:ind w:left="243" w:hanging="133"/>
              <w:jc w:val="both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участников;</w:t>
            </w:r>
          </w:p>
          <w:p w:rsidR="00380BFF" w:rsidRDefault="00506764">
            <w:pPr>
              <w:pStyle w:val="TableParagraph"/>
              <w:spacing w:before="7" w:line="208" w:lineRule="auto"/>
              <w:ind w:left="110" w:right="9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начало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реализации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мероприятий,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направле</w:t>
            </w:r>
            <w:proofErr w:type="gramStart"/>
            <w:r>
              <w:rPr>
                <w:spacing w:val="-4"/>
                <w:sz w:val="24"/>
              </w:rPr>
              <w:t>н-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на просвещение родителей.</w:t>
            </w:r>
          </w:p>
        </w:tc>
        <w:tc>
          <w:tcPr>
            <w:tcW w:w="8527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61"/>
              </w:numPr>
              <w:tabs>
                <w:tab w:val="left" w:pos="826"/>
              </w:tabs>
              <w:spacing w:line="208" w:lineRule="auto"/>
              <w:ind w:right="302" w:firstLine="394"/>
              <w:rPr>
                <w:sz w:val="24"/>
              </w:rPr>
            </w:pPr>
            <w:r>
              <w:rPr>
                <w:sz w:val="24"/>
              </w:rPr>
              <w:t>нормативно-правовая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база и методический инструментарий.</w:t>
            </w:r>
          </w:p>
          <w:p w:rsidR="00380BFF" w:rsidRDefault="00506764">
            <w:pPr>
              <w:pStyle w:val="TableParagraph"/>
              <w:numPr>
                <w:ilvl w:val="0"/>
                <w:numId w:val="61"/>
              </w:numPr>
              <w:tabs>
                <w:tab w:val="left" w:pos="828"/>
              </w:tabs>
              <w:spacing w:line="208" w:lineRule="auto"/>
              <w:ind w:left="290" w:right="306" w:firstLine="141"/>
              <w:rPr>
                <w:sz w:val="24"/>
              </w:rPr>
            </w:pPr>
            <w:r>
              <w:rPr>
                <w:sz w:val="24"/>
              </w:rPr>
              <w:t>команда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специалистов, готовая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:rsidR="00380BFF" w:rsidRDefault="00506764">
            <w:pPr>
              <w:pStyle w:val="TableParagraph"/>
              <w:spacing w:line="208" w:lineRule="auto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Диагностический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инструментарий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дл </w:t>
            </w:r>
            <w:r>
              <w:rPr>
                <w:sz w:val="24"/>
              </w:rPr>
              <w:t>анкетирования родителей.</w:t>
            </w:r>
          </w:p>
        </w:tc>
      </w:tr>
      <w:tr w:rsidR="00380BFF">
        <w:trPr>
          <w:trHeight w:val="249"/>
        </w:trPr>
        <w:tc>
          <w:tcPr>
            <w:tcW w:w="14903" w:type="dxa"/>
            <w:gridSpan w:val="4"/>
          </w:tcPr>
          <w:p w:rsidR="00380BFF" w:rsidRDefault="00506764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5"/>
                <w:sz w:val="24"/>
              </w:rPr>
              <w:t>II.</w:t>
            </w:r>
            <w:r>
              <w:rPr>
                <w:i/>
                <w:sz w:val="24"/>
              </w:rPr>
              <w:tab/>
              <w:t>Основной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80BFF" w:rsidTr="003E759F">
        <w:trPr>
          <w:trHeight w:val="3362"/>
        </w:trPr>
        <w:tc>
          <w:tcPr>
            <w:tcW w:w="1757" w:type="dxa"/>
          </w:tcPr>
          <w:p w:rsidR="00380BFF" w:rsidRDefault="00506764">
            <w:pPr>
              <w:pStyle w:val="TableParagraph"/>
              <w:spacing w:line="247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Октябрь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>май</w:t>
            </w:r>
          </w:p>
        </w:tc>
        <w:tc>
          <w:tcPr>
            <w:tcW w:w="4760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62"/>
              </w:numPr>
              <w:tabs>
                <w:tab w:val="left" w:pos="281"/>
                <w:tab w:val="left" w:pos="2424"/>
              </w:tabs>
              <w:spacing w:line="208" w:lineRule="auto"/>
              <w:ind w:right="191" w:firstLine="0"/>
              <w:rPr>
                <w:sz w:val="24"/>
              </w:rPr>
            </w:pPr>
            <w:r>
              <w:rPr>
                <w:sz w:val="24"/>
              </w:rPr>
              <w:t>апробирование модели,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обновление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организационных </w:t>
            </w:r>
            <w:r>
              <w:rPr>
                <w:sz w:val="24"/>
              </w:rPr>
              <w:t>форм, педагогических технологий;</w:t>
            </w:r>
          </w:p>
          <w:p w:rsidR="00380BFF" w:rsidRDefault="00506764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  <w:tab w:val="left" w:pos="2424"/>
              </w:tabs>
              <w:spacing w:line="208" w:lineRule="auto"/>
              <w:ind w:right="196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постепенная</w:t>
            </w:r>
            <w:r>
              <w:rPr>
                <w:sz w:val="24"/>
              </w:rPr>
              <w:tab/>
              <w:t xml:space="preserve">реализация </w:t>
            </w:r>
            <w:proofErr w:type="spellStart"/>
            <w:r>
              <w:rPr>
                <w:sz w:val="24"/>
              </w:rPr>
              <w:t>мер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приятий в соответствии с Программой </w:t>
            </w:r>
            <w:r>
              <w:rPr>
                <w:spacing w:val="-2"/>
                <w:sz w:val="24"/>
              </w:rPr>
              <w:t>просвещения;</w:t>
            </w:r>
          </w:p>
          <w:p w:rsidR="003E759F" w:rsidRPr="003E759F" w:rsidRDefault="00506764">
            <w:pPr>
              <w:pStyle w:val="TableParagraph"/>
              <w:numPr>
                <w:ilvl w:val="0"/>
                <w:numId w:val="62"/>
              </w:numPr>
              <w:tabs>
                <w:tab w:val="left" w:pos="248"/>
              </w:tabs>
              <w:spacing w:line="208" w:lineRule="auto"/>
              <w:ind w:right="-58" w:firstLine="0"/>
              <w:jc w:val="both"/>
              <w:rPr>
                <w:sz w:val="24"/>
              </w:rPr>
            </w:pPr>
            <w:r>
              <w:rPr>
                <w:sz w:val="24"/>
              </w:rPr>
              <w:t>коррекция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9"/>
                <w:sz w:val="24"/>
              </w:rPr>
              <w:t xml:space="preserve"> </w:t>
            </w:r>
          </w:p>
          <w:p w:rsidR="00380BFF" w:rsidRDefault="00506764" w:rsidP="003E759F">
            <w:pPr>
              <w:pStyle w:val="TableParagraph"/>
              <w:tabs>
                <w:tab w:val="left" w:pos="248"/>
              </w:tabs>
              <w:spacing w:line="208" w:lineRule="auto"/>
              <w:ind w:left="110" w:right="-58"/>
              <w:jc w:val="both"/>
              <w:rPr>
                <w:sz w:val="24"/>
              </w:rPr>
            </w:pPr>
            <w:r>
              <w:rPr>
                <w:sz w:val="24"/>
              </w:rPr>
              <w:t>предста</w:t>
            </w:r>
            <w:r>
              <w:rPr>
                <w:spacing w:val="-2"/>
                <w:sz w:val="24"/>
              </w:rPr>
              <w:t>вителей).</w:t>
            </w:r>
          </w:p>
        </w:tc>
        <w:tc>
          <w:tcPr>
            <w:tcW w:w="8386" w:type="dxa"/>
          </w:tcPr>
          <w:p w:rsidR="00380BFF" w:rsidRDefault="00506764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spacing w:line="208" w:lineRule="auto"/>
              <w:ind w:right="303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Повышение родительской грамотности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и образования, охраны и укрепления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раннего возраста.</w:t>
            </w:r>
          </w:p>
          <w:p w:rsidR="00380BFF" w:rsidRDefault="00506764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spacing w:line="208" w:lineRule="auto"/>
              <w:ind w:right="294" w:firstLine="141"/>
              <w:jc w:val="both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авторитета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 среди родителей и повышение личной мотивации и профессионального роста педа</w:t>
            </w:r>
            <w:r>
              <w:rPr>
                <w:spacing w:val="-2"/>
                <w:sz w:val="24"/>
              </w:rPr>
              <w:t>гогов.</w:t>
            </w:r>
          </w:p>
          <w:p w:rsidR="00380BFF" w:rsidRDefault="00506764" w:rsidP="003E759F">
            <w:pPr>
              <w:pStyle w:val="TableParagraph"/>
              <w:numPr>
                <w:ilvl w:val="0"/>
                <w:numId w:val="63"/>
              </w:numPr>
              <w:tabs>
                <w:tab w:val="left" w:pos="827"/>
              </w:tabs>
              <w:spacing w:line="240" w:lineRule="exact"/>
              <w:ind w:right="301" w:firstLine="141"/>
              <w:jc w:val="both"/>
            </w:pPr>
            <w:r>
              <w:t>Банк теоретических и практических материалов для родителей</w:t>
            </w:r>
            <w:r>
              <w:rPr>
                <w:spacing w:val="37"/>
              </w:rPr>
              <w:t xml:space="preserve"> </w:t>
            </w:r>
            <w:r>
              <w:t>по</w:t>
            </w:r>
            <w:r>
              <w:rPr>
                <w:spacing w:val="36"/>
              </w:rPr>
              <w:t xml:space="preserve"> </w:t>
            </w:r>
            <w:r>
              <w:t>вопросам</w:t>
            </w:r>
            <w:r>
              <w:rPr>
                <w:spacing w:val="36"/>
              </w:rPr>
              <w:t xml:space="preserve"> </w:t>
            </w:r>
            <w:r>
              <w:t>развития</w:t>
            </w:r>
            <w:r>
              <w:rPr>
                <w:spacing w:val="80"/>
              </w:rPr>
              <w:t xml:space="preserve"> </w:t>
            </w:r>
            <w:r>
              <w:t>детей раннего</w:t>
            </w:r>
            <w:r>
              <w:rPr>
                <w:spacing w:val="40"/>
              </w:rPr>
              <w:t xml:space="preserve"> </w:t>
            </w:r>
            <w:r>
              <w:t>возраста.</w:t>
            </w:r>
          </w:p>
        </w:tc>
      </w:tr>
      <w:tr w:rsidR="00380BFF">
        <w:trPr>
          <w:trHeight w:val="249"/>
        </w:trPr>
        <w:tc>
          <w:tcPr>
            <w:tcW w:w="14903" w:type="dxa"/>
            <w:gridSpan w:val="4"/>
          </w:tcPr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273B2B" w:rsidRDefault="00273B2B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pacing w:val="-4"/>
                <w:sz w:val="24"/>
              </w:rPr>
            </w:pPr>
          </w:p>
          <w:p w:rsidR="00380BFF" w:rsidRDefault="00506764">
            <w:pPr>
              <w:pStyle w:val="TableParagraph"/>
              <w:tabs>
                <w:tab w:val="left" w:pos="830"/>
              </w:tabs>
              <w:spacing w:line="229" w:lineRule="exact"/>
              <w:ind w:left="110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lastRenderedPageBreak/>
              <w:t>III.</w:t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2"/>
                <w:sz w:val="24"/>
              </w:rPr>
              <w:t>Контрольно-оценочный</w:t>
            </w:r>
            <w:r>
              <w:rPr>
                <w:i/>
                <w:spacing w:val="14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>этап</w:t>
            </w:r>
          </w:p>
        </w:tc>
      </w:tr>
      <w:tr w:rsidR="00380BFF">
        <w:trPr>
          <w:trHeight w:val="3196"/>
        </w:trPr>
        <w:tc>
          <w:tcPr>
            <w:tcW w:w="1757" w:type="dxa"/>
          </w:tcPr>
          <w:p w:rsidR="00380BFF" w:rsidRDefault="00506764">
            <w:pPr>
              <w:pStyle w:val="TableParagraph"/>
              <w:spacing w:line="244" w:lineRule="exact"/>
              <w:ind w:left="393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lastRenderedPageBreak/>
              <w:t>Июнь</w:t>
            </w:r>
          </w:p>
          <w:p w:rsidR="00380BFF" w:rsidRDefault="00506764">
            <w:pPr>
              <w:pStyle w:val="TableParagraph"/>
              <w:spacing w:before="233" w:line="208" w:lineRule="auto"/>
              <w:ind w:left="11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>(сбор</w:t>
            </w:r>
            <w:r>
              <w:rPr>
                <w:i/>
                <w:spacing w:val="-13"/>
                <w:sz w:val="24"/>
              </w:rPr>
              <w:t xml:space="preserve"> </w:t>
            </w:r>
            <w:proofErr w:type="spellStart"/>
            <w:r>
              <w:rPr>
                <w:i/>
                <w:spacing w:val="-2"/>
                <w:sz w:val="24"/>
              </w:rPr>
              <w:t>информ</w:t>
            </w:r>
            <w:proofErr w:type="gramStart"/>
            <w:r>
              <w:rPr>
                <w:i/>
                <w:spacing w:val="-2"/>
                <w:sz w:val="24"/>
              </w:rPr>
              <w:t>а</w:t>
            </w:r>
            <w:proofErr w:type="spellEnd"/>
            <w:r>
              <w:rPr>
                <w:i/>
                <w:spacing w:val="-2"/>
                <w:sz w:val="24"/>
              </w:rPr>
              <w:t>-</w:t>
            </w:r>
            <w:proofErr w:type="gramEnd"/>
            <w:r>
              <w:rPr>
                <w:i/>
                <w:spacing w:val="-2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ции</w:t>
            </w:r>
            <w:proofErr w:type="spellEnd"/>
            <w:r>
              <w:rPr>
                <w:i/>
                <w:sz w:val="24"/>
              </w:rPr>
              <w:t xml:space="preserve">: в течение </w:t>
            </w:r>
            <w:r>
              <w:rPr>
                <w:i/>
                <w:spacing w:val="-4"/>
                <w:sz w:val="24"/>
              </w:rPr>
              <w:t>года</w:t>
            </w:r>
          </w:p>
        </w:tc>
        <w:tc>
          <w:tcPr>
            <w:tcW w:w="4619" w:type="dxa"/>
          </w:tcPr>
          <w:p w:rsidR="00380BFF" w:rsidRDefault="00506764">
            <w:pPr>
              <w:pStyle w:val="TableParagraph"/>
              <w:numPr>
                <w:ilvl w:val="0"/>
                <w:numId w:val="64"/>
              </w:numPr>
              <w:tabs>
                <w:tab w:val="left" w:pos="252"/>
              </w:tabs>
              <w:spacing w:line="208" w:lineRule="auto"/>
              <w:ind w:left="83" w:right="230" w:firstLine="26"/>
              <w:jc w:val="both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направленных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практическое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распростр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нение</w:t>
            </w:r>
            <w:proofErr w:type="spellEnd"/>
            <w:r>
              <w:rPr>
                <w:sz w:val="24"/>
              </w:rPr>
              <w:t xml:space="preserve"> полученных результатов (</w:t>
            </w:r>
            <w:proofErr w:type="spellStart"/>
            <w:r>
              <w:rPr>
                <w:sz w:val="24"/>
              </w:rPr>
              <w:t>проведе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 xml:space="preserve"> семинаров, публикации и </w:t>
            </w:r>
            <w:proofErr w:type="spellStart"/>
            <w:r>
              <w:rPr>
                <w:sz w:val="24"/>
              </w:rPr>
              <w:t>выступле</w:t>
            </w:r>
            <w:proofErr w:type="spellEnd"/>
            <w:r>
              <w:rPr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ния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семинарах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конференциях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дан- ной теме);</w:t>
            </w:r>
          </w:p>
          <w:p w:rsidR="00380BFF" w:rsidRDefault="00506764">
            <w:pPr>
              <w:pStyle w:val="TableParagraph"/>
              <w:spacing w:line="208" w:lineRule="auto"/>
              <w:ind w:left="83" w:right="231" w:firstLine="26"/>
              <w:jc w:val="both"/>
              <w:rPr>
                <w:sz w:val="24"/>
              </w:rPr>
            </w:pPr>
            <w:r>
              <w:rPr>
                <w:sz w:val="24"/>
              </w:rPr>
              <w:t xml:space="preserve">-фиксирование и рассмотрение </w:t>
            </w:r>
            <w:proofErr w:type="spellStart"/>
            <w:r>
              <w:rPr>
                <w:sz w:val="24"/>
              </w:rPr>
              <w:t>результ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тов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реализации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дости</w:t>
            </w:r>
            <w:proofErr w:type="spellEnd"/>
            <w:r>
              <w:rPr>
                <w:spacing w:val="-2"/>
                <w:sz w:val="24"/>
              </w:rPr>
              <w:t xml:space="preserve">- </w:t>
            </w:r>
            <w:proofErr w:type="spellStart"/>
            <w:r>
              <w:rPr>
                <w:sz w:val="24"/>
              </w:rPr>
              <w:t>жения</w:t>
            </w:r>
            <w:proofErr w:type="spellEnd"/>
            <w:r>
              <w:rPr>
                <w:sz w:val="24"/>
              </w:rPr>
              <w:t xml:space="preserve"> цели и решения задач, обозначен-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z w:val="24"/>
              </w:rPr>
              <w:t xml:space="preserve"> в Программе;</w:t>
            </w:r>
          </w:p>
          <w:p w:rsidR="00380BFF" w:rsidRDefault="00506764">
            <w:pPr>
              <w:pStyle w:val="TableParagraph"/>
              <w:numPr>
                <w:ilvl w:val="0"/>
                <w:numId w:val="64"/>
              </w:numPr>
              <w:tabs>
                <w:tab w:val="left" w:pos="300"/>
                <w:tab w:val="left" w:pos="2270"/>
              </w:tabs>
              <w:spacing w:line="240" w:lineRule="exact"/>
              <w:ind w:left="83" w:right="229" w:firstLine="26"/>
              <w:jc w:val="both"/>
            </w:pPr>
            <w:r>
              <w:t xml:space="preserve">обобщение передового опыта </w:t>
            </w:r>
            <w:proofErr w:type="spellStart"/>
            <w:r>
              <w:t>педагогич</w:t>
            </w:r>
            <w:proofErr w:type="gramStart"/>
            <w:r>
              <w:t>е</w:t>
            </w:r>
            <w:proofErr w:type="spellEnd"/>
            <w:r>
              <w:t>-</w:t>
            </w:r>
            <w:proofErr w:type="gramEnd"/>
            <w:r>
              <w:t xml:space="preserve"> </w:t>
            </w:r>
            <w:proofErr w:type="spellStart"/>
            <w:r>
              <w:t>ского</w:t>
            </w:r>
            <w:proofErr w:type="spellEnd"/>
            <w:r>
              <w:t xml:space="preserve"> коллектива</w:t>
            </w:r>
            <w:r>
              <w:tab/>
              <w:t xml:space="preserve">по вопросам </w:t>
            </w:r>
            <w:proofErr w:type="spellStart"/>
            <w:r>
              <w:t>просве</w:t>
            </w:r>
            <w:proofErr w:type="spellEnd"/>
            <w:r>
              <w:t xml:space="preserve">- </w:t>
            </w:r>
            <w:proofErr w:type="spellStart"/>
            <w:r>
              <w:t>щения</w:t>
            </w:r>
            <w:proofErr w:type="spellEnd"/>
            <w:r>
              <w:t xml:space="preserve"> родителей детей раннего возраста.</w:t>
            </w:r>
          </w:p>
        </w:tc>
        <w:tc>
          <w:tcPr>
            <w:tcW w:w="8527" w:type="dxa"/>
            <w:gridSpan w:val="2"/>
          </w:tcPr>
          <w:p w:rsidR="00380BFF" w:rsidRDefault="00506764">
            <w:pPr>
              <w:pStyle w:val="TableParagraph"/>
              <w:numPr>
                <w:ilvl w:val="0"/>
                <w:numId w:val="65"/>
              </w:numPr>
              <w:tabs>
                <w:tab w:val="left" w:pos="601"/>
              </w:tabs>
              <w:spacing w:line="208" w:lineRule="auto"/>
              <w:ind w:right="232" w:firstLine="141"/>
              <w:jc w:val="both"/>
              <w:rPr>
                <w:sz w:val="24"/>
              </w:rPr>
            </w:pPr>
            <w:r>
              <w:rPr>
                <w:sz w:val="24"/>
              </w:rPr>
              <w:t>Оценка участников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мероприятий по представлению </w:t>
            </w:r>
            <w:r>
              <w:rPr>
                <w:spacing w:val="-2"/>
                <w:sz w:val="24"/>
              </w:rPr>
              <w:t>опыта.</w:t>
            </w:r>
          </w:p>
          <w:p w:rsidR="00380BFF" w:rsidRDefault="00506764" w:rsidP="00B338D5">
            <w:pPr>
              <w:pStyle w:val="TableParagraph"/>
              <w:spacing w:line="208" w:lineRule="auto"/>
              <w:ind w:left="107" w:right="-44"/>
              <w:jc w:val="both"/>
              <w:rPr>
                <w:sz w:val="24"/>
              </w:rPr>
            </w:pP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рекомендаций по применению программы.</w:t>
            </w:r>
          </w:p>
        </w:tc>
      </w:tr>
    </w:tbl>
    <w:p w:rsidR="00380BFF" w:rsidRDefault="00506764">
      <w:pPr>
        <w:pStyle w:val="a3"/>
        <w:spacing w:before="269"/>
        <w:ind w:left="282" w:right="152" w:firstLine="566"/>
        <w:jc w:val="both"/>
      </w:pPr>
      <w:r>
        <w:t>Данная Программа включает в себя несколько блоков и</w:t>
      </w:r>
      <w:r>
        <w:rPr>
          <w:spacing w:val="-2"/>
        </w:rPr>
        <w:t xml:space="preserve"> </w:t>
      </w:r>
      <w:r>
        <w:t>предполагает использование различных</w:t>
      </w:r>
      <w:r>
        <w:rPr>
          <w:spacing w:val="-6"/>
        </w:rPr>
        <w:t xml:space="preserve"> </w:t>
      </w:r>
      <w:r>
        <w:t>форм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методов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специалистов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(законными</w:t>
      </w:r>
      <w:r>
        <w:rPr>
          <w:spacing w:val="-7"/>
        </w:rPr>
        <w:t xml:space="preserve"> </w:t>
      </w:r>
      <w:r>
        <w:t>представителями)</w:t>
      </w:r>
      <w:r>
        <w:rPr>
          <w:spacing w:val="-7"/>
        </w:rPr>
        <w:t xml:space="preserve"> </w:t>
      </w:r>
      <w:r>
        <w:t xml:space="preserve">детей дошкольного возраста, которые предполагают использование как очных, так и дистанционных </w:t>
      </w:r>
      <w:r>
        <w:rPr>
          <w:spacing w:val="-2"/>
        </w:rPr>
        <w:t>форматов.</w:t>
      </w:r>
    </w:p>
    <w:p w:rsidR="00380BFF" w:rsidRDefault="00506764">
      <w:pPr>
        <w:pStyle w:val="a3"/>
        <w:ind w:left="282" w:right="152" w:firstLine="566"/>
        <w:jc w:val="both"/>
      </w:pPr>
      <w:r>
        <w:t>В рамках данной Программы предусматривается организация на регулярной основе различных</w:t>
      </w:r>
      <w:r>
        <w:rPr>
          <w:spacing w:val="-15"/>
        </w:rPr>
        <w:t xml:space="preserve"> </w:t>
      </w:r>
      <w:r>
        <w:t>мероприятий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родителей:</w:t>
      </w:r>
      <w:r>
        <w:rPr>
          <w:spacing w:val="-15"/>
        </w:rPr>
        <w:t xml:space="preserve"> </w:t>
      </w:r>
      <w:r>
        <w:t>лекторий,</w:t>
      </w:r>
      <w:r>
        <w:rPr>
          <w:spacing w:val="-15"/>
        </w:rPr>
        <w:t xml:space="preserve"> </w:t>
      </w:r>
      <w:r>
        <w:t>семинары,</w:t>
      </w:r>
      <w:r>
        <w:rPr>
          <w:spacing w:val="-15"/>
        </w:rPr>
        <w:t xml:space="preserve"> </w:t>
      </w:r>
      <w:r>
        <w:t>консультации</w:t>
      </w:r>
      <w:r>
        <w:rPr>
          <w:spacing w:val="-15"/>
        </w:rPr>
        <w:t xml:space="preserve"> </w:t>
      </w:r>
      <w:r>
        <w:t>специалистов</w:t>
      </w:r>
      <w:r>
        <w:rPr>
          <w:spacing w:val="-15"/>
        </w:rPr>
        <w:t xml:space="preserve"> </w:t>
      </w:r>
      <w:r>
        <w:t>(педагогов,</w:t>
      </w:r>
      <w:r>
        <w:rPr>
          <w:spacing w:val="-15"/>
        </w:rPr>
        <w:t xml:space="preserve"> </w:t>
      </w:r>
      <w:r>
        <w:t>юристов, психологов, педиатров,  и т.п.), родительских клубов и групп взаимопомощи, в том числе проводимых с использованием ИКТ. Также мероприятия могут проводиться по запросу получателей</w:t>
      </w:r>
      <w:r>
        <w:rPr>
          <w:spacing w:val="-6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определением</w:t>
      </w:r>
      <w:r>
        <w:rPr>
          <w:spacing w:val="-10"/>
        </w:rPr>
        <w:t xml:space="preserve"> </w:t>
      </w:r>
      <w:r>
        <w:t>тематик</w:t>
      </w:r>
      <w:r>
        <w:rPr>
          <w:spacing w:val="-9"/>
        </w:rPr>
        <w:t xml:space="preserve"> </w:t>
      </w:r>
      <w:r>
        <w:t>согласно</w:t>
      </w:r>
      <w:r>
        <w:rPr>
          <w:spacing w:val="-10"/>
        </w:rPr>
        <w:t xml:space="preserve"> </w:t>
      </w:r>
      <w:r>
        <w:t>возрастным</w:t>
      </w:r>
      <w:r>
        <w:rPr>
          <w:spacing w:val="-11"/>
        </w:rPr>
        <w:t xml:space="preserve"> </w:t>
      </w:r>
      <w:r>
        <w:t>особенностям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детей.</w:t>
      </w:r>
      <w:r>
        <w:rPr>
          <w:spacing w:val="-10"/>
        </w:rPr>
        <w:t xml:space="preserve"> </w:t>
      </w:r>
      <w:r>
        <w:t>Онлайн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материалы</w:t>
      </w:r>
      <w:r>
        <w:rPr>
          <w:spacing w:val="-3"/>
        </w:rPr>
        <w:t xml:space="preserve"> </w:t>
      </w:r>
      <w:r>
        <w:t>доступны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сайте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детей раннего возраста.</w:t>
      </w:r>
    </w:p>
    <w:p w:rsidR="00380BFF" w:rsidRDefault="00506764" w:rsidP="00B338D5">
      <w:pPr>
        <w:pStyle w:val="a3"/>
        <w:ind w:left="849"/>
        <w:jc w:val="both"/>
      </w:pPr>
      <w:r>
        <w:t>Программа</w:t>
      </w:r>
      <w:r>
        <w:rPr>
          <w:spacing w:val="-1"/>
        </w:rPr>
        <w:t xml:space="preserve"> </w:t>
      </w:r>
      <w:r>
        <w:t>просвещения</w:t>
      </w:r>
      <w:r>
        <w:rPr>
          <w:spacing w:val="6"/>
        </w:rPr>
        <w:t xml:space="preserve"> </w:t>
      </w:r>
      <w:r>
        <w:t>реализуется</w:t>
      </w:r>
      <w:r>
        <w:rPr>
          <w:spacing w:val="11"/>
        </w:rPr>
        <w:t xml:space="preserve"> </w:t>
      </w:r>
      <w:r>
        <w:t>в очном</w:t>
      </w:r>
      <w:r>
        <w:rPr>
          <w:spacing w:val="7"/>
        </w:rPr>
        <w:t xml:space="preserve"> </w:t>
      </w:r>
      <w:r>
        <w:t>формате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9 месяцев</w:t>
      </w:r>
      <w:r>
        <w:rPr>
          <w:spacing w:val="16"/>
        </w:rPr>
        <w:t xml:space="preserve"> </w:t>
      </w:r>
      <w:r>
        <w:t>учебного</w:t>
      </w:r>
      <w:r>
        <w:rPr>
          <w:spacing w:val="19"/>
        </w:rPr>
        <w:t xml:space="preserve"> </w:t>
      </w:r>
      <w:r>
        <w:t>года.</w:t>
      </w:r>
      <w:r>
        <w:rPr>
          <w:spacing w:val="21"/>
        </w:rPr>
        <w:t xml:space="preserve"> </w:t>
      </w:r>
      <w:r>
        <w:rPr>
          <w:spacing w:val="-10"/>
        </w:rPr>
        <w:t>В</w:t>
      </w:r>
      <w:r w:rsidR="00B338D5">
        <w:rPr>
          <w:spacing w:val="-10"/>
        </w:rPr>
        <w:t xml:space="preserve"> </w:t>
      </w:r>
      <w:r>
        <w:t>течение</w:t>
      </w:r>
      <w:r>
        <w:rPr>
          <w:spacing w:val="-5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онлайн</w:t>
      </w:r>
      <w:r>
        <w:rPr>
          <w:spacing w:val="-1"/>
        </w:rPr>
        <w:t xml:space="preserve"> </w:t>
      </w:r>
      <w:r>
        <w:rPr>
          <w:spacing w:val="-2"/>
        </w:rPr>
        <w:t>формате.</w:t>
      </w:r>
    </w:p>
    <w:p w:rsidR="00380BFF" w:rsidRDefault="00506764">
      <w:pPr>
        <w:pStyle w:val="a3"/>
        <w:spacing w:before="10" w:line="235" w:lineRule="auto"/>
        <w:ind w:left="282" w:right="149" w:firstLine="566"/>
        <w:jc w:val="both"/>
      </w:pPr>
      <w:r>
        <w:t>Регулярность: одна</w:t>
      </w:r>
      <w:r>
        <w:rPr>
          <w:spacing w:val="-1"/>
        </w:rPr>
        <w:t xml:space="preserve"> </w:t>
      </w:r>
      <w:r>
        <w:t>встреча в месяц очно продолжительностью занятия: 1,5 часа. Дополнительные мероприятия проводятся по индивидуальному</w:t>
      </w:r>
      <w:r>
        <w:rPr>
          <w:spacing w:val="-9"/>
        </w:rPr>
        <w:t xml:space="preserve"> </w:t>
      </w:r>
      <w:r>
        <w:t>графику</w:t>
      </w:r>
      <w:r>
        <w:rPr>
          <w:spacing w:val="-4"/>
        </w:rPr>
        <w:t xml:space="preserve"> </w:t>
      </w:r>
      <w:r>
        <w:t>в онлайн формате.</w:t>
      </w:r>
    </w:p>
    <w:p w:rsidR="00380BFF" w:rsidRDefault="00506764">
      <w:pPr>
        <w:pStyle w:val="a3"/>
        <w:spacing w:before="6" w:line="237" w:lineRule="auto"/>
        <w:ind w:left="282" w:right="150" w:firstLine="566"/>
        <w:jc w:val="both"/>
      </w:pPr>
      <w:r>
        <w:t>По</w:t>
      </w:r>
      <w:r>
        <w:rPr>
          <w:spacing w:val="-15"/>
        </w:rPr>
        <w:t xml:space="preserve"> </w:t>
      </w:r>
      <w:r>
        <w:t>завершению</w:t>
      </w:r>
      <w:r w:rsidR="00B338D5">
        <w:t xml:space="preserve"> </w:t>
      </w:r>
      <w:r>
        <w:t>курса</w:t>
      </w:r>
      <w:r>
        <w:rPr>
          <w:spacing w:val="-15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рекомендуется</w:t>
      </w:r>
      <w:r>
        <w:rPr>
          <w:spacing w:val="-15"/>
        </w:rPr>
        <w:t xml:space="preserve"> </w:t>
      </w:r>
      <w:r>
        <w:t>провести</w:t>
      </w:r>
      <w:r>
        <w:rPr>
          <w:spacing w:val="-15"/>
        </w:rPr>
        <w:t xml:space="preserve"> </w:t>
      </w:r>
      <w:r>
        <w:t>родительскую</w:t>
      </w:r>
      <w:r>
        <w:rPr>
          <w:spacing w:val="-15"/>
        </w:rPr>
        <w:t xml:space="preserve"> </w:t>
      </w:r>
      <w:r>
        <w:t>конференцию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«круглый стол», которые позволят подвести итоги, получить обратную связь и обменяться полезным родительским опытом.</w:t>
      </w:r>
    </w:p>
    <w:p w:rsidR="00380BFF" w:rsidRDefault="00506764">
      <w:pPr>
        <w:pStyle w:val="a3"/>
        <w:spacing w:line="237" w:lineRule="auto"/>
        <w:ind w:left="282" w:right="163" w:firstLine="566"/>
        <w:jc w:val="both"/>
      </w:pPr>
      <w:r>
        <w:t>Сроки реализации могут быть изменены или скорректированы в зависимости от конкретных условий реализации Программы.</w:t>
      </w:r>
    </w:p>
    <w:p w:rsidR="00380BFF" w:rsidRDefault="00506764">
      <w:pPr>
        <w:pStyle w:val="2"/>
        <w:numPr>
          <w:ilvl w:val="2"/>
          <w:numId w:val="1"/>
        </w:numPr>
        <w:tabs>
          <w:tab w:val="left" w:pos="1389"/>
        </w:tabs>
        <w:spacing w:before="194"/>
      </w:pPr>
      <w:r>
        <w:t>Кадровые</w:t>
      </w:r>
      <w:r>
        <w:rPr>
          <w:spacing w:val="-12"/>
        </w:rPr>
        <w:t xml:space="preserve"> </w:t>
      </w:r>
      <w:r>
        <w:t>условия</w:t>
      </w:r>
      <w:r>
        <w:rPr>
          <w:spacing w:val="-11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380BFF" w:rsidRDefault="00506764">
      <w:pPr>
        <w:pStyle w:val="a3"/>
        <w:spacing w:before="264"/>
        <w:ind w:left="282" w:right="154" w:firstLine="566"/>
        <w:jc w:val="both"/>
      </w:pPr>
      <w:r>
        <w:t>Содержание программы предполагает ее целостную реализацию усилиями широкого круга специалистов</w:t>
      </w:r>
      <w:r>
        <w:rPr>
          <w:spacing w:val="-5"/>
        </w:rPr>
        <w:t xml:space="preserve"> </w:t>
      </w:r>
      <w:r>
        <w:t>(таблица</w:t>
      </w:r>
      <w:r>
        <w:rPr>
          <w:spacing w:val="-8"/>
        </w:rPr>
        <w:t xml:space="preserve"> </w:t>
      </w:r>
      <w:r>
        <w:t>5).</w:t>
      </w:r>
      <w:r>
        <w:rPr>
          <w:spacing w:val="-6"/>
        </w:rPr>
        <w:t xml:space="preserve"> </w:t>
      </w:r>
      <w:r>
        <w:t>Модульный</w:t>
      </w:r>
      <w:r>
        <w:rPr>
          <w:spacing w:val="-4"/>
        </w:rPr>
        <w:t xml:space="preserve"> </w:t>
      </w:r>
      <w:r>
        <w:t>принцип</w:t>
      </w:r>
      <w:r>
        <w:rPr>
          <w:spacing w:val="-4"/>
        </w:rPr>
        <w:t xml:space="preserve"> </w:t>
      </w:r>
      <w:r>
        <w:t>построения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отдельные</w:t>
      </w:r>
      <w:r>
        <w:rPr>
          <w:spacing w:val="-6"/>
        </w:rPr>
        <w:t xml:space="preserve"> </w:t>
      </w:r>
      <w:r>
        <w:t>ее</w:t>
      </w:r>
      <w:r>
        <w:rPr>
          <w:spacing w:val="-6"/>
        </w:rPr>
        <w:t xml:space="preserve"> </w:t>
      </w:r>
      <w:r>
        <w:t>элементы,</w:t>
      </w:r>
      <w:r>
        <w:rPr>
          <w:spacing w:val="-5"/>
        </w:rPr>
        <w:t xml:space="preserve"> </w:t>
      </w:r>
      <w:r>
        <w:t>необходимые</w:t>
      </w:r>
      <w:r>
        <w:rPr>
          <w:spacing w:val="-6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решения</w:t>
      </w:r>
      <w:r>
        <w:rPr>
          <w:spacing w:val="-5"/>
        </w:rPr>
        <w:t xml:space="preserve"> </w:t>
      </w:r>
      <w:r>
        <w:t>задач</w:t>
      </w:r>
      <w:r>
        <w:rPr>
          <w:spacing w:val="-6"/>
        </w:rPr>
        <w:t xml:space="preserve"> </w:t>
      </w:r>
      <w:r>
        <w:t>конкретного</w:t>
      </w:r>
      <w:r>
        <w:rPr>
          <w:spacing w:val="-2"/>
        </w:rPr>
        <w:t xml:space="preserve"> </w:t>
      </w:r>
      <w:r>
        <w:t>учреждения,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использованием существующих ресурсов.</w:t>
      </w:r>
    </w:p>
    <w:p w:rsidR="00273B2B" w:rsidRDefault="00273B2B">
      <w:pPr>
        <w:spacing w:before="70" w:after="9"/>
        <w:ind w:right="139"/>
        <w:jc w:val="right"/>
        <w:rPr>
          <w:i/>
          <w:sz w:val="24"/>
        </w:rPr>
      </w:pPr>
    </w:p>
    <w:p w:rsidR="00273B2B" w:rsidRDefault="00273B2B">
      <w:pPr>
        <w:spacing w:before="70" w:after="9"/>
        <w:ind w:right="139"/>
        <w:jc w:val="right"/>
        <w:rPr>
          <w:i/>
          <w:sz w:val="24"/>
        </w:rPr>
      </w:pPr>
    </w:p>
    <w:p w:rsidR="00273B2B" w:rsidRDefault="00273B2B">
      <w:pPr>
        <w:spacing w:before="70" w:after="9"/>
        <w:ind w:right="139"/>
        <w:jc w:val="right"/>
        <w:rPr>
          <w:i/>
          <w:sz w:val="24"/>
        </w:rPr>
      </w:pPr>
    </w:p>
    <w:p w:rsidR="00380BFF" w:rsidRDefault="00506764">
      <w:pPr>
        <w:spacing w:before="70" w:after="9"/>
        <w:ind w:right="139"/>
        <w:jc w:val="right"/>
        <w:rPr>
          <w:i/>
          <w:sz w:val="24"/>
        </w:rPr>
      </w:pPr>
      <w:r>
        <w:rPr>
          <w:i/>
          <w:sz w:val="24"/>
        </w:rPr>
        <w:lastRenderedPageBreak/>
        <w:t>Таблица</w:t>
      </w:r>
      <w:r>
        <w:rPr>
          <w:i/>
          <w:spacing w:val="1"/>
          <w:sz w:val="24"/>
        </w:rPr>
        <w:t xml:space="preserve"> </w:t>
      </w:r>
      <w:r>
        <w:rPr>
          <w:i/>
          <w:spacing w:val="-10"/>
          <w:sz w:val="24"/>
        </w:rPr>
        <w:t>5</w:t>
      </w: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3258"/>
        <w:gridCol w:w="11795"/>
      </w:tblGrid>
      <w:tr w:rsidR="00380BFF">
        <w:trPr>
          <w:trHeight w:val="2545"/>
        </w:trPr>
        <w:tc>
          <w:tcPr>
            <w:tcW w:w="3258" w:type="dxa"/>
          </w:tcPr>
          <w:p w:rsidR="00380BFF" w:rsidRDefault="00506764">
            <w:pPr>
              <w:pStyle w:val="TableParagraph"/>
              <w:spacing w:before="66"/>
              <w:ind w:left="2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Заведующий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>ДОУ</w:t>
            </w:r>
          </w:p>
        </w:tc>
        <w:tc>
          <w:tcPr>
            <w:tcW w:w="11795" w:type="dxa"/>
          </w:tcPr>
          <w:p w:rsidR="00380BFF" w:rsidRDefault="00506764">
            <w:pPr>
              <w:pStyle w:val="TableParagraph"/>
              <w:numPr>
                <w:ilvl w:val="0"/>
                <w:numId w:val="66"/>
              </w:numPr>
              <w:tabs>
                <w:tab w:val="left" w:pos="232"/>
                <w:tab w:val="left" w:pos="242"/>
              </w:tabs>
              <w:spacing w:line="208" w:lineRule="auto"/>
              <w:ind w:right="229" w:hanging="125"/>
              <w:jc w:val="both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кампанию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(сотрудничество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организациями,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детскими поликлиниками,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СМИ,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рекламных продуктов (брошюры, листовки) для ознакомления родителей о предоставляемых услугах, создание и обновление сайта, и т.п.).</w:t>
            </w:r>
          </w:p>
          <w:p w:rsidR="00380BFF" w:rsidRDefault="00506764">
            <w:pPr>
              <w:pStyle w:val="TableParagraph"/>
              <w:numPr>
                <w:ilvl w:val="0"/>
                <w:numId w:val="66"/>
              </w:numPr>
              <w:tabs>
                <w:tab w:val="left" w:pos="232"/>
                <w:tab w:val="left" w:pos="269"/>
              </w:tabs>
              <w:spacing w:line="208" w:lineRule="auto"/>
              <w:ind w:right="235" w:hanging="125"/>
              <w:jc w:val="both"/>
              <w:rPr>
                <w:sz w:val="24"/>
              </w:rPr>
            </w:pPr>
            <w:r>
              <w:rPr>
                <w:sz w:val="24"/>
              </w:rPr>
              <w:t>своевременно знакомит родителей (законных представителей) с законодательными и иными нормативными правовыми актами, локальными нормативными актами;</w:t>
            </w:r>
          </w:p>
          <w:p w:rsidR="00380BFF" w:rsidRDefault="00506764">
            <w:pPr>
              <w:pStyle w:val="TableParagraph"/>
              <w:numPr>
                <w:ilvl w:val="0"/>
                <w:numId w:val="66"/>
              </w:numPr>
              <w:tabs>
                <w:tab w:val="left" w:pos="232"/>
                <w:tab w:val="left" w:pos="250"/>
              </w:tabs>
              <w:spacing w:line="208" w:lineRule="auto"/>
              <w:ind w:right="232" w:hanging="125"/>
              <w:jc w:val="both"/>
              <w:rPr>
                <w:sz w:val="24"/>
              </w:rPr>
            </w:pPr>
            <w:r>
              <w:rPr>
                <w:sz w:val="24"/>
              </w:rPr>
              <w:t>организует работу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 представителей)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обучения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педагогических и гигиенических зна</w:t>
            </w:r>
            <w:r>
              <w:rPr>
                <w:spacing w:val="-4"/>
                <w:sz w:val="24"/>
              </w:rPr>
              <w:t>ний;</w:t>
            </w:r>
          </w:p>
          <w:p w:rsidR="00380BFF" w:rsidRDefault="00506764" w:rsidP="00B338D5">
            <w:pPr>
              <w:pStyle w:val="TableParagraph"/>
              <w:numPr>
                <w:ilvl w:val="0"/>
                <w:numId w:val="66"/>
              </w:numPr>
              <w:tabs>
                <w:tab w:val="left" w:pos="232"/>
                <w:tab w:val="left" w:pos="310"/>
              </w:tabs>
              <w:spacing w:line="208" w:lineRule="auto"/>
              <w:ind w:right="230" w:hanging="125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создает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условия для профессионального развития педагогических кадров,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ч.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образования.</w:t>
            </w:r>
          </w:p>
        </w:tc>
      </w:tr>
      <w:tr w:rsidR="00380BFF">
        <w:trPr>
          <w:trHeight w:val="1351"/>
        </w:trPr>
        <w:tc>
          <w:tcPr>
            <w:tcW w:w="3258" w:type="dxa"/>
          </w:tcPr>
          <w:p w:rsidR="00380BFF" w:rsidRDefault="00506764">
            <w:pPr>
              <w:pStyle w:val="TableParagraph"/>
              <w:spacing w:before="66" w:line="297" w:lineRule="auto"/>
              <w:ind w:left="213" w:right="43" w:firstLine="2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Воспитатели групп для детей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>дошкольного</w:t>
            </w:r>
            <w:proofErr w:type="gramEnd"/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возраст</w:t>
            </w:r>
          </w:p>
        </w:tc>
        <w:tc>
          <w:tcPr>
            <w:tcW w:w="11795" w:type="dxa"/>
          </w:tcPr>
          <w:p w:rsidR="00380BFF" w:rsidRDefault="00506764">
            <w:pPr>
              <w:pStyle w:val="TableParagraph"/>
              <w:numPr>
                <w:ilvl w:val="0"/>
                <w:numId w:val="67"/>
              </w:numPr>
              <w:tabs>
                <w:tab w:val="left" w:pos="379"/>
              </w:tabs>
              <w:spacing w:line="208" w:lineRule="auto"/>
              <w:ind w:right="230" w:firstLine="0"/>
              <w:jc w:val="both"/>
              <w:rPr>
                <w:sz w:val="24"/>
              </w:rPr>
            </w:pPr>
            <w:r>
              <w:rPr>
                <w:sz w:val="24"/>
              </w:rPr>
              <w:t>готовит 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 по просвещению роди</w:t>
            </w:r>
            <w:r>
              <w:rPr>
                <w:spacing w:val="-2"/>
                <w:sz w:val="24"/>
              </w:rPr>
              <w:t>телей;</w:t>
            </w:r>
          </w:p>
          <w:p w:rsidR="00380BFF" w:rsidRDefault="00506764">
            <w:pPr>
              <w:pStyle w:val="TableParagraph"/>
              <w:spacing w:line="208" w:lineRule="auto"/>
              <w:ind w:left="232" w:right="235"/>
              <w:jc w:val="both"/>
              <w:rPr>
                <w:sz w:val="24"/>
              </w:rPr>
            </w:pPr>
            <w:r>
              <w:rPr>
                <w:sz w:val="24"/>
              </w:rPr>
              <w:t>-проводит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развивающие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индивидуальных особенностей развития детей раннего возраста, направленные на обучение родителей организации воспитательного процесса в условиях семьи;</w:t>
            </w:r>
          </w:p>
          <w:p w:rsidR="00380BFF" w:rsidRDefault="00506764" w:rsidP="00B338D5">
            <w:pPr>
              <w:pStyle w:val="TableParagraph"/>
              <w:numPr>
                <w:ilvl w:val="0"/>
                <w:numId w:val="67"/>
              </w:numPr>
              <w:tabs>
                <w:tab w:val="left" w:pos="372"/>
              </w:tabs>
              <w:spacing w:line="240" w:lineRule="exact"/>
              <w:ind w:right="231" w:firstLine="0"/>
              <w:jc w:val="both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 детей, по вопросам организации образовательного и воспитательного процесса дома</w:t>
            </w:r>
          </w:p>
        </w:tc>
      </w:tr>
      <w:tr w:rsidR="00380BFF">
        <w:trPr>
          <w:trHeight w:val="1438"/>
        </w:trPr>
        <w:tc>
          <w:tcPr>
            <w:tcW w:w="3258" w:type="dxa"/>
          </w:tcPr>
          <w:p w:rsidR="00380BFF" w:rsidRDefault="00506764">
            <w:pPr>
              <w:pStyle w:val="TableParagraph"/>
              <w:spacing w:before="65"/>
              <w:ind w:left="269" w:right="-2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Музыкальный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руководитель</w:t>
            </w:r>
          </w:p>
        </w:tc>
        <w:tc>
          <w:tcPr>
            <w:tcW w:w="11795" w:type="dxa"/>
          </w:tcPr>
          <w:p w:rsidR="00380BFF" w:rsidRDefault="00506764">
            <w:pPr>
              <w:pStyle w:val="TableParagraph"/>
              <w:numPr>
                <w:ilvl w:val="0"/>
                <w:numId w:val="68"/>
              </w:numPr>
              <w:tabs>
                <w:tab w:val="left" w:pos="373"/>
                <w:tab w:val="left" w:pos="378"/>
              </w:tabs>
              <w:spacing w:line="208" w:lineRule="auto"/>
              <w:ind w:left="373" w:right="234" w:hanging="142"/>
              <w:rPr>
                <w:sz w:val="24"/>
              </w:rPr>
            </w:pPr>
            <w:r>
              <w:rPr>
                <w:sz w:val="24"/>
              </w:rPr>
              <w:t>готовит информационные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проекты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просвещению роди</w:t>
            </w:r>
            <w:r>
              <w:rPr>
                <w:spacing w:val="-2"/>
                <w:sz w:val="24"/>
              </w:rPr>
              <w:t>телей;</w:t>
            </w:r>
          </w:p>
          <w:p w:rsidR="00380BFF" w:rsidRDefault="00506764">
            <w:pPr>
              <w:pStyle w:val="TableParagraph"/>
              <w:numPr>
                <w:ilvl w:val="0"/>
                <w:numId w:val="68"/>
              </w:numPr>
              <w:tabs>
                <w:tab w:val="left" w:pos="373"/>
                <w:tab w:val="left" w:pos="419"/>
              </w:tabs>
              <w:spacing w:line="208" w:lineRule="auto"/>
              <w:ind w:left="373" w:right="240" w:hanging="142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консультативно-просветительскую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 вопросам воспитания музыкальных способностей у детей;</w:t>
            </w:r>
          </w:p>
          <w:p w:rsidR="00380BFF" w:rsidRDefault="00506764">
            <w:pPr>
              <w:pStyle w:val="TableParagraph"/>
              <w:numPr>
                <w:ilvl w:val="0"/>
                <w:numId w:val="68"/>
              </w:numPr>
              <w:tabs>
                <w:tab w:val="left" w:pos="371"/>
                <w:tab w:val="left" w:pos="373"/>
              </w:tabs>
              <w:spacing w:line="240" w:lineRule="exact"/>
              <w:ind w:left="373" w:right="234" w:hanging="142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проводит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 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 представителей).</w:t>
            </w:r>
          </w:p>
        </w:tc>
      </w:tr>
    </w:tbl>
    <w:p w:rsidR="00380BFF" w:rsidRDefault="00506764">
      <w:pPr>
        <w:pStyle w:val="2"/>
        <w:numPr>
          <w:ilvl w:val="2"/>
          <w:numId w:val="1"/>
        </w:numPr>
        <w:tabs>
          <w:tab w:val="left" w:pos="1389"/>
        </w:tabs>
        <w:spacing w:before="78"/>
      </w:pPr>
      <w:r>
        <w:rPr>
          <w:spacing w:val="-2"/>
        </w:rPr>
        <w:t>Материально-техническое</w:t>
      </w:r>
      <w:r>
        <w:rPr>
          <w:spacing w:val="8"/>
        </w:rPr>
        <w:t xml:space="preserve"> </w:t>
      </w:r>
      <w:r>
        <w:rPr>
          <w:spacing w:val="-2"/>
        </w:rPr>
        <w:t>обеспечение</w:t>
      </w:r>
      <w:r>
        <w:rPr>
          <w:spacing w:val="16"/>
        </w:rPr>
        <w:t xml:space="preserve"> </w:t>
      </w:r>
      <w:r>
        <w:rPr>
          <w:spacing w:val="-2"/>
        </w:rPr>
        <w:t>Программы</w:t>
      </w:r>
    </w:p>
    <w:p w:rsidR="00380BFF" w:rsidRDefault="00506764" w:rsidP="00B338D5">
      <w:pPr>
        <w:pStyle w:val="a3"/>
        <w:spacing w:before="269" w:line="274" w:lineRule="exact"/>
        <w:ind w:left="849"/>
      </w:pPr>
      <w:r>
        <w:t>Материально-технические</w:t>
      </w:r>
      <w:r>
        <w:rPr>
          <w:spacing w:val="30"/>
        </w:rPr>
        <w:t xml:space="preserve"> </w:t>
      </w:r>
      <w:r>
        <w:t>условия</w:t>
      </w:r>
      <w:r>
        <w:rPr>
          <w:spacing w:val="31"/>
        </w:rPr>
        <w:t xml:space="preserve"> </w:t>
      </w:r>
      <w:r>
        <w:t>реализации</w:t>
      </w:r>
      <w:r>
        <w:rPr>
          <w:spacing w:val="32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должны</w:t>
      </w:r>
      <w:r>
        <w:rPr>
          <w:spacing w:val="28"/>
        </w:rPr>
        <w:t xml:space="preserve"> </w:t>
      </w:r>
      <w:r>
        <w:t>обеспечивать</w:t>
      </w:r>
      <w:r>
        <w:rPr>
          <w:spacing w:val="33"/>
        </w:rPr>
        <w:t xml:space="preserve"> </w:t>
      </w:r>
      <w:r>
        <w:rPr>
          <w:spacing w:val="-2"/>
        </w:rPr>
        <w:t>соблюде</w:t>
      </w:r>
      <w:r>
        <w:rPr>
          <w:spacing w:val="-4"/>
        </w:rPr>
        <w:t>ние: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1001"/>
        </w:tabs>
        <w:spacing w:before="273" w:line="237" w:lineRule="auto"/>
        <w:ind w:right="150" w:firstLine="566"/>
        <w:jc w:val="both"/>
        <w:rPr>
          <w:sz w:val="24"/>
        </w:rPr>
      </w:pPr>
      <w:r>
        <w:rPr>
          <w:sz w:val="24"/>
        </w:rPr>
        <w:t>санитарно-гигиенических норм образовательного процесса с учетом потребностей родителей (законных представителей) детей раннего возраста (требования к водоснабжению, канализации, освещению, воздушно-тепловому режиму и т.д.);</w:t>
      </w:r>
    </w:p>
    <w:p w:rsidR="00380BFF" w:rsidRDefault="00380BFF">
      <w:pPr>
        <w:pStyle w:val="a3"/>
        <w:spacing w:before="1"/>
        <w:ind w:left="0"/>
      </w:pPr>
    </w:p>
    <w:p w:rsidR="00380BFF" w:rsidRDefault="00506764">
      <w:pPr>
        <w:pStyle w:val="a5"/>
        <w:numPr>
          <w:ilvl w:val="0"/>
          <w:numId w:val="69"/>
        </w:numPr>
        <w:tabs>
          <w:tab w:val="left" w:pos="1002"/>
        </w:tabs>
        <w:spacing w:line="235" w:lineRule="auto"/>
        <w:ind w:left="710" w:right="160" w:firstLine="0"/>
        <w:rPr>
          <w:sz w:val="24"/>
        </w:rPr>
      </w:pPr>
      <w:r>
        <w:rPr>
          <w:sz w:val="24"/>
        </w:rPr>
        <w:t>возможности для беспрепятственного доступа слушателей с ОВЗ к объектам инфраструктуры дошкольной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организации;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849"/>
          <w:tab w:val="left" w:pos="1001"/>
        </w:tabs>
        <w:spacing w:line="242" w:lineRule="auto"/>
        <w:ind w:left="849" w:right="153" w:hanging="140"/>
        <w:rPr>
          <w:sz w:val="24"/>
        </w:rPr>
      </w:pPr>
      <w:r>
        <w:rPr>
          <w:sz w:val="24"/>
        </w:rPr>
        <w:t>санитарно-бытовых условий с учетом потребностей слушателей и детей</w:t>
      </w:r>
      <w:r>
        <w:rPr>
          <w:spacing w:val="40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40"/>
          <w:sz w:val="24"/>
        </w:rPr>
        <w:t xml:space="preserve"> </w:t>
      </w:r>
      <w:r>
        <w:rPr>
          <w:sz w:val="24"/>
        </w:rPr>
        <w:t>возраста. Программа родительского просвещения предполагает наличие следующих материально</w:t>
      </w:r>
      <w:r w:rsidR="00B338D5">
        <w:rPr>
          <w:sz w:val="24"/>
        </w:rPr>
        <w:t xml:space="preserve">- </w:t>
      </w:r>
      <w:r>
        <w:rPr>
          <w:sz w:val="24"/>
        </w:rPr>
        <w:t>технических условий: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1001"/>
        </w:tabs>
        <w:spacing w:before="11" w:line="237" w:lineRule="auto"/>
        <w:ind w:left="282" w:right="150" w:firstLine="427"/>
        <w:jc w:val="both"/>
        <w:rPr>
          <w:sz w:val="24"/>
        </w:rPr>
      </w:pPr>
      <w:r>
        <w:rPr>
          <w:sz w:val="24"/>
        </w:rPr>
        <w:t>помещение</w:t>
      </w:r>
      <w:r>
        <w:rPr>
          <w:spacing w:val="-9"/>
          <w:sz w:val="24"/>
        </w:rPr>
        <w:t xml:space="preserve"> </w:t>
      </w:r>
      <w:r>
        <w:rPr>
          <w:sz w:val="24"/>
        </w:rPr>
        <w:t>вместимостью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9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25</w:t>
      </w:r>
      <w:r>
        <w:rPr>
          <w:spacing w:val="-8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соответствующий</w:t>
      </w:r>
      <w:r>
        <w:rPr>
          <w:spacing w:val="-11"/>
          <w:sz w:val="24"/>
        </w:rPr>
        <w:t xml:space="preserve"> </w:t>
      </w:r>
      <w:r>
        <w:rPr>
          <w:sz w:val="24"/>
        </w:rPr>
        <w:t>санитарно-гигиеническим требованиям, требованиям</w:t>
      </w:r>
      <w:r>
        <w:rPr>
          <w:spacing w:val="-5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требованиям 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 обучающихся и пе</w:t>
      </w:r>
      <w:r>
        <w:rPr>
          <w:spacing w:val="-2"/>
          <w:sz w:val="24"/>
        </w:rPr>
        <w:t>дагогов;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990"/>
        </w:tabs>
        <w:spacing w:before="9"/>
        <w:ind w:left="990" w:hanging="282"/>
        <w:rPr>
          <w:sz w:val="24"/>
        </w:rPr>
      </w:pPr>
      <w:r>
        <w:rPr>
          <w:sz w:val="24"/>
        </w:rPr>
        <w:t>ноутбуки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ПК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сеть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Интернет;</w:t>
      </w:r>
    </w:p>
    <w:p w:rsidR="00380BFF" w:rsidRDefault="00506764">
      <w:pPr>
        <w:pStyle w:val="a5"/>
        <w:numPr>
          <w:ilvl w:val="0"/>
          <w:numId w:val="70"/>
        </w:numPr>
        <w:tabs>
          <w:tab w:val="left" w:pos="1002"/>
        </w:tabs>
        <w:spacing w:before="33"/>
        <w:ind w:left="1002" w:hanging="292"/>
        <w:rPr>
          <w:sz w:val="24"/>
        </w:rPr>
      </w:pPr>
      <w:r>
        <w:rPr>
          <w:sz w:val="24"/>
        </w:rPr>
        <w:t>техника</w:t>
      </w:r>
      <w:r>
        <w:rPr>
          <w:spacing w:val="-11"/>
          <w:sz w:val="24"/>
        </w:rPr>
        <w:t xml:space="preserve"> </w:t>
      </w:r>
      <w:r>
        <w:rPr>
          <w:sz w:val="24"/>
        </w:rPr>
        <w:t>(МФУ,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принтер);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1002"/>
        </w:tabs>
        <w:spacing w:before="44"/>
        <w:ind w:left="1002" w:hanging="292"/>
        <w:rPr>
          <w:sz w:val="24"/>
        </w:rPr>
      </w:pPr>
      <w:r>
        <w:rPr>
          <w:sz w:val="24"/>
        </w:rPr>
        <w:t>обновляемые</w:t>
      </w:r>
      <w:r>
        <w:rPr>
          <w:spacing w:val="-2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интерактивные</w:t>
      </w:r>
      <w:r>
        <w:rPr>
          <w:spacing w:val="-15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родителей</w:t>
      </w:r>
    </w:p>
    <w:p w:rsidR="00380BFF" w:rsidRDefault="00506764">
      <w:pPr>
        <w:pStyle w:val="a5"/>
        <w:numPr>
          <w:ilvl w:val="0"/>
          <w:numId w:val="69"/>
        </w:numPr>
        <w:tabs>
          <w:tab w:val="left" w:pos="1002"/>
        </w:tabs>
        <w:spacing w:before="40"/>
        <w:ind w:left="1002" w:hanging="292"/>
        <w:rPr>
          <w:sz w:val="24"/>
        </w:rPr>
      </w:pPr>
      <w:r>
        <w:rPr>
          <w:sz w:val="24"/>
        </w:rPr>
        <w:t>сайт</w:t>
      </w:r>
      <w:r>
        <w:rPr>
          <w:spacing w:val="-13"/>
          <w:sz w:val="24"/>
        </w:rPr>
        <w:t xml:space="preserve"> </w:t>
      </w:r>
      <w:r>
        <w:rPr>
          <w:sz w:val="24"/>
        </w:rPr>
        <w:t>ДОО</w:t>
      </w:r>
      <w:r>
        <w:rPr>
          <w:spacing w:val="-10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родителей.</w:t>
      </w:r>
    </w:p>
    <w:p w:rsidR="00380BFF" w:rsidRDefault="00506764">
      <w:pPr>
        <w:pStyle w:val="a3"/>
        <w:spacing w:before="46"/>
        <w:ind w:left="849"/>
        <w:jc w:val="both"/>
      </w:pPr>
      <w:r>
        <w:t>Данный</w:t>
      </w:r>
      <w:r>
        <w:rPr>
          <w:spacing w:val="-17"/>
        </w:rPr>
        <w:t xml:space="preserve"> </w:t>
      </w:r>
      <w:r>
        <w:t>перечень</w:t>
      </w:r>
      <w:r>
        <w:rPr>
          <w:spacing w:val="-12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дополнен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rPr>
          <w:spacing w:val="-2"/>
        </w:rPr>
        <w:t>Программы.</w:t>
      </w:r>
    </w:p>
    <w:p w:rsidR="00380BFF" w:rsidRDefault="00506764">
      <w:pPr>
        <w:pStyle w:val="a3"/>
        <w:spacing w:before="41"/>
        <w:ind w:left="282" w:right="155" w:firstLine="566"/>
        <w:jc w:val="both"/>
      </w:pPr>
      <w:r>
        <w:lastRenderedPageBreak/>
        <w:t>Важным</w:t>
      </w:r>
      <w:r>
        <w:rPr>
          <w:spacing w:val="-7"/>
        </w:rPr>
        <w:t xml:space="preserve"> </w:t>
      </w:r>
      <w:r>
        <w:t>условием</w:t>
      </w:r>
      <w:r>
        <w:rPr>
          <w:spacing w:val="-10"/>
        </w:rPr>
        <w:t xml:space="preserve"> </w:t>
      </w:r>
      <w:r>
        <w:t>эффективности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является</w:t>
      </w:r>
      <w:r>
        <w:rPr>
          <w:spacing w:val="-8"/>
        </w:rPr>
        <w:t xml:space="preserve"> </w:t>
      </w:r>
      <w:r>
        <w:t>соблюдение</w:t>
      </w:r>
      <w:r>
        <w:rPr>
          <w:spacing w:val="-10"/>
        </w:rPr>
        <w:t xml:space="preserve"> </w:t>
      </w:r>
      <w:r>
        <w:t>конфиденциальности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5"/>
        </w:rPr>
        <w:t xml:space="preserve"> </w:t>
      </w:r>
      <w:r>
        <w:t>представителей)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законодательством Российской Федерации.</w:t>
      </w:r>
    </w:p>
    <w:p w:rsidR="00380BFF" w:rsidRDefault="00506764">
      <w:pPr>
        <w:pStyle w:val="a3"/>
        <w:spacing w:before="65"/>
        <w:ind w:left="282" w:right="157" w:firstLine="566"/>
        <w:jc w:val="both"/>
      </w:pPr>
      <w:r>
        <w:t xml:space="preserve">Создание материально-технических условий МДОУ, позволяет реализовать цели и задачи, а </w:t>
      </w:r>
      <w:r>
        <w:rPr>
          <w:spacing w:val="-2"/>
        </w:rPr>
        <w:t>также:</w:t>
      </w:r>
    </w:p>
    <w:p w:rsidR="00380BFF" w:rsidRDefault="00506764">
      <w:pPr>
        <w:pStyle w:val="a3"/>
        <w:spacing w:before="4" w:line="237" w:lineRule="auto"/>
        <w:ind w:left="282" w:right="159" w:firstLine="566"/>
        <w:jc w:val="both"/>
      </w:pPr>
      <w:r>
        <w:rPr>
          <w:rFonts w:ascii="Symbol" w:hAnsi="Symbol"/>
        </w:rPr>
        <w:t></w:t>
      </w:r>
      <w:r>
        <w:t>осуществлять все виды деятельности по реализации Программы с учетом образовательных потребностей слушателей;</w:t>
      </w:r>
    </w:p>
    <w:p w:rsidR="00380BFF" w:rsidRDefault="00506764">
      <w:pPr>
        <w:pStyle w:val="a3"/>
        <w:spacing w:before="5" w:line="235" w:lineRule="auto"/>
        <w:ind w:left="282" w:right="154" w:firstLine="566"/>
        <w:jc w:val="both"/>
      </w:pPr>
      <w:r>
        <w:rPr>
          <w:rFonts w:ascii="Symbol" w:hAnsi="Symbol"/>
        </w:rPr>
        <w:t></w:t>
      </w:r>
      <w:r>
        <w:t>организовывать участие педагогических работников и организаций-партнеров в создании условий для реализации Программы;</w:t>
      </w:r>
    </w:p>
    <w:p w:rsidR="00380BFF" w:rsidRDefault="00506764">
      <w:pPr>
        <w:pStyle w:val="a3"/>
        <w:spacing w:before="5"/>
        <w:ind w:left="849"/>
        <w:jc w:val="both"/>
      </w:pPr>
      <w:r>
        <w:rPr>
          <w:rFonts w:ascii="Symbol" w:hAnsi="Symbol"/>
        </w:rPr>
        <w:t></w:t>
      </w:r>
      <w:r>
        <w:t>использовать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процессе</w:t>
      </w:r>
      <w:r>
        <w:rPr>
          <w:spacing w:val="-7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7"/>
        </w:rPr>
        <w:t xml:space="preserve"> </w:t>
      </w:r>
      <w:r>
        <w:t>современные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8"/>
        </w:rPr>
        <w:t xml:space="preserve"> </w:t>
      </w:r>
      <w:r>
        <w:rPr>
          <w:spacing w:val="-2"/>
        </w:rPr>
        <w:t>технологии;</w:t>
      </w:r>
    </w:p>
    <w:p w:rsidR="00380BFF" w:rsidRDefault="00506764">
      <w:pPr>
        <w:pStyle w:val="a3"/>
        <w:spacing w:before="4"/>
        <w:ind w:left="282" w:right="156" w:firstLine="566"/>
        <w:jc w:val="both"/>
      </w:pPr>
      <w:r>
        <w:rPr>
          <w:rFonts w:ascii="Symbol" w:hAnsi="Symbol"/>
        </w:rPr>
        <w:t></w:t>
      </w:r>
      <w:r>
        <w:rPr>
          <w:spacing w:val="-15"/>
        </w:rPr>
        <w:t xml:space="preserve"> </w:t>
      </w:r>
      <w:r>
        <w:t>обновлять</w:t>
      </w:r>
      <w:r>
        <w:rPr>
          <w:spacing w:val="-15"/>
        </w:rPr>
        <w:t xml:space="preserve"> </w:t>
      </w:r>
      <w:r>
        <w:t>содержание Программы, методики и технологий ее реализации в соответствии с динамикой развития системы образования, запросами родителей (законных представителей)</w:t>
      </w:r>
      <w:r>
        <w:rPr>
          <w:spacing w:val="-3"/>
        </w:rPr>
        <w:t xml:space="preserve"> </w:t>
      </w:r>
      <w:r>
        <w:t xml:space="preserve">с учетом особенностей </w:t>
      </w:r>
      <w:proofErr w:type="spellStart"/>
      <w:r>
        <w:t>социокультурной</w:t>
      </w:r>
      <w:proofErr w:type="spellEnd"/>
      <w:r>
        <w:t xml:space="preserve"> среды развития воспитанников и специфики информационной социализации детей;</w:t>
      </w:r>
    </w:p>
    <w:p w:rsidR="00380BFF" w:rsidRDefault="00506764">
      <w:pPr>
        <w:pStyle w:val="a3"/>
        <w:spacing w:before="4" w:line="237" w:lineRule="auto"/>
        <w:ind w:left="282" w:right="154" w:firstLine="566"/>
        <w:jc w:val="both"/>
      </w:pPr>
      <w:r>
        <w:rPr>
          <w:rFonts w:ascii="Symbol" w:hAnsi="Symbol"/>
        </w:rPr>
        <w:t></w:t>
      </w:r>
      <w:r>
        <w:t>обеспечивать</w:t>
      </w:r>
      <w:r>
        <w:rPr>
          <w:spacing w:val="-4"/>
        </w:rPr>
        <w:t xml:space="preserve"> </w:t>
      </w:r>
      <w:r>
        <w:t>эффективное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3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5"/>
        </w:rPr>
        <w:t xml:space="preserve"> </w:t>
      </w:r>
      <w:r>
        <w:t>руководящих,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иных</w:t>
      </w:r>
      <w:r>
        <w:rPr>
          <w:spacing w:val="-6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осуществляющей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реализации Программы;</w:t>
      </w:r>
    </w:p>
    <w:p w:rsidR="00380BFF" w:rsidRDefault="00506764">
      <w:pPr>
        <w:pStyle w:val="a3"/>
        <w:spacing w:before="7" w:line="237" w:lineRule="auto"/>
        <w:ind w:left="282" w:right="155" w:firstLine="566"/>
        <w:jc w:val="both"/>
      </w:pPr>
      <w:r>
        <w:rPr>
          <w:rFonts w:ascii="Symbol" w:hAnsi="Symbol"/>
        </w:rPr>
        <w:t></w:t>
      </w:r>
      <w:r>
        <w:t>эффективно управлять реализацией Программы с использованием информационно-коммуникационных технологий, современных механизмов финансирования.</w:t>
      </w:r>
    </w:p>
    <w:p w:rsidR="00380BFF" w:rsidRDefault="00506764">
      <w:pPr>
        <w:pStyle w:val="2"/>
        <w:numPr>
          <w:ilvl w:val="2"/>
          <w:numId w:val="1"/>
        </w:numPr>
        <w:tabs>
          <w:tab w:val="left" w:pos="1371"/>
        </w:tabs>
        <w:spacing w:before="248" w:line="278" w:lineRule="auto"/>
        <w:ind w:left="282" w:right="720" w:firstLine="566"/>
      </w:pPr>
      <w:r>
        <w:t>Ожидаемые</w:t>
      </w:r>
      <w:r>
        <w:rPr>
          <w:spacing w:val="-12"/>
        </w:rPr>
        <w:t xml:space="preserve"> </w:t>
      </w:r>
      <w:r>
        <w:t>конечные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показатели</w:t>
      </w:r>
      <w:r>
        <w:rPr>
          <w:spacing w:val="-13"/>
        </w:rPr>
        <w:t xml:space="preserve"> </w:t>
      </w:r>
      <w:r>
        <w:t>Успешности</w:t>
      </w:r>
      <w:r>
        <w:rPr>
          <w:spacing w:val="-9"/>
        </w:rPr>
        <w:t xml:space="preserve"> </w:t>
      </w:r>
      <w:r>
        <w:t>реализации</w:t>
      </w:r>
      <w:r>
        <w:rPr>
          <w:spacing w:val="-9"/>
        </w:rPr>
        <w:t xml:space="preserve"> </w:t>
      </w:r>
      <w:r>
        <w:t>Про</w:t>
      </w:r>
      <w:r>
        <w:rPr>
          <w:spacing w:val="-2"/>
        </w:rPr>
        <w:t>граммы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219"/>
        <w:ind w:left="1134" w:hanging="285"/>
        <w:rPr>
          <w:sz w:val="24"/>
        </w:rPr>
      </w:pPr>
      <w:r>
        <w:rPr>
          <w:spacing w:val="-2"/>
          <w:sz w:val="24"/>
        </w:rPr>
        <w:t>Повышение</w:t>
      </w:r>
      <w:r>
        <w:rPr>
          <w:sz w:val="24"/>
        </w:rPr>
        <w:t xml:space="preserve"> </w:t>
      </w:r>
      <w:r>
        <w:rPr>
          <w:spacing w:val="-2"/>
          <w:sz w:val="24"/>
        </w:rPr>
        <w:t>эффективности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семейного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48"/>
        <w:ind w:left="1134" w:hanging="285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отношений.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45"/>
        <w:ind w:left="1134" w:hanging="285"/>
        <w:rPr>
          <w:sz w:val="24"/>
        </w:rPr>
      </w:pPr>
      <w:r>
        <w:rPr>
          <w:sz w:val="24"/>
        </w:rPr>
        <w:t>Проявление</w:t>
      </w:r>
      <w:r>
        <w:rPr>
          <w:spacing w:val="-17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7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2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1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М</w:t>
      </w:r>
      <w:r>
        <w:rPr>
          <w:spacing w:val="-4"/>
          <w:sz w:val="24"/>
        </w:rPr>
        <w:t>ДОУ.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39"/>
        <w:ind w:left="1134" w:hanging="285"/>
        <w:rPr>
          <w:sz w:val="24"/>
        </w:rPr>
      </w:pPr>
      <w:r>
        <w:rPr>
          <w:sz w:val="24"/>
        </w:rPr>
        <w:t>Оптимизация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5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воспитания.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43" w:line="237" w:lineRule="auto"/>
        <w:ind w:right="349" w:firstLine="0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плане</w:t>
      </w:r>
      <w:r>
        <w:rPr>
          <w:spacing w:val="-15"/>
          <w:sz w:val="24"/>
        </w:rPr>
        <w:t xml:space="preserve"> </w:t>
      </w:r>
      <w:r>
        <w:rPr>
          <w:sz w:val="24"/>
        </w:rPr>
        <w:t>саморазвития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самообучения. Увеличение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54"/>
          <w:sz w:val="24"/>
        </w:rPr>
        <w:t xml:space="preserve"> </w:t>
      </w:r>
      <w:r>
        <w:rPr>
          <w:sz w:val="24"/>
        </w:rPr>
        <w:t>посещений</w:t>
      </w:r>
      <w:r>
        <w:rPr>
          <w:spacing w:val="-11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3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просветительского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характера.</w:t>
      </w:r>
    </w:p>
    <w:p w:rsidR="00380BFF" w:rsidRDefault="00506764">
      <w:pPr>
        <w:pStyle w:val="a5"/>
        <w:numPr>
          <w:ilvl w:val="3"/>
          <w:numId w:val="1"/>
        </w:numPr>
        <w:tabs>
          <w:tab w:val="left" w:pos="1134"/>
        </w:tabs>
        <w:spacing w:before="73"/>
        <w:ind w:left="1134" w:hanging="285"/>
        <w:jc w:val="both"/>
        <w:rPr>
          <w:sz w:val="24"/>
        </w:rPr>
      </w:pPr>
      <w:r>
        <w:rPr>
          <w:sz w:val="24"/>
        </w:rPr>
        <w:t>Увеличение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10"/>
          <w:sz w:val="24"/>
        </w:rPr>
        <w:t xml:space="preserve"> М</w:t>
      </w:r>
      <w:r>
        <w:rPr>
          <w:sz w:val="24"/>
        </w:rPr>
        <w:t>ДОУ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усложнение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содержания.</w:t>
      </w:r>
    </w:p>
    <w:p w:rsidR="00380BFF" w:rsidRDefault="00506764">
      <w:pPr>
        <w:pStyle w:val="a5"/>
        <w:numPr>
          <w:ilvl w:val="4"/>
          <w:numId w:val="1"/>
        </w:numPr>
        <w:tabs>
          <w:tab w:val="left" w:pos="1721"/>
        </w:tabs>
        <w:spacing w:before="41" w:line="235" w:lineRule="auto"/>
        <w:ind w:right="34" w:firstLine="708"/>
        <w:jc w:val="both"/>
        <w:rPr>
          <w:sz w:val="24"/>
        </w:rPr>
      </w:pPr>
      <w:r>
        <w:rPr>
          <w:sz w:val="24"/>
        </w:rPr>
        <w:t>Повышение авторитета работников МДОУ, возникновение доверительных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отношений между родителями и сотрудниками МДОУ.</w:t>
      </w:r>
    </w:p>
    <w:p w:rsidR="00380BFF" w:rsidRDefault="00506764">
      <w:pPr>
        <w:pStyle w:val="a5"/>
        <w:numPr>
          <w:ilvl w:val="0"/>
          <w:numId w:val="70"/>
        </w:numPr>
        <w:tabs>
          <w:tab w:val="left" w:pos="1002"/>
        </w:tabs>
        <w:spacing w:before="9"/>
        <w:ind w:left="1002" w:hanging="292"/>
        <w:jc w:val="both"/>
        <w:rPr>
          <w:sz w:val="24"/>
        </w:rPr>
      </w:pPr>
      <w:r>
        <w:rPr>
          <w:sz w:val="24"/>
        </w:rPr>
        <w:t>Снижение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-12"/>
          <w:sz w:val="24"/>
        </w:rPr>
        <w:t xml:space="preserve"> </w:t>
      </w:r>
      <w:r>
        <w:rPr>
          <w:sz w:val="24"/>
        </w:rPr>
        <w:t>конфликтных,</w:t>
      </w:r>
      <w:r>
        <w:rPr>
          <w:spacing w:val="-12"/>
          <w:sz w:val="24"/>
        </w:rPr>
        <w:t xml:space="preserve"> </w:t>
      </w:r>
      <w:r>
        <w:rPr>
          <w:sz w:val="24"/>
        </w:rPr>
        <w:t>напряженных</w:t>
      </w:r>
      <w:r>
        <w:rPr>
          <w:spacing w:val="-9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М</w:t>
      </w:r>
      <w:r>
        <w:rPr>
          <w:spacing w:val="-4"/>
          <w:sz w:val="24"/>
        </w:rPr>
        <w:t>ДОУ.</w:t>
      </w:r>
    </w:p>
    <w:p w:rsidR="00380BFF" w:rsidRDefault="00506764">
      <w:pPr>
        <w:pStyle w:val="a5"/>
        <w:numPr>
          <w:ilvl w:val="0"/>
          <w:numId w:val="70"/>
        </w:numPr>
        <w:tabs>
          <w:tab w:val="left" w:pos="1001"/>
        </w:tabs>
        <w:spacing w:before="41" w:line="237" w:lineRule="auto"/>
        <w:ind w:right="156" w:firstLine="427"/>
        <w:jc w:val="both"/>
        <w:rPr>
          <w:sz w:val="24"/>
        </w:rPr>
      </w:pPr>
      <w:r>
        <w:rPr>
          <w:sz w:val="24"/>
        </w:rPr>
        <w:t>Оптимизм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ощущение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ими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 психологической информации в решении проблемных вопросов, касающихся воспитания, ра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вития и обучения ребенка.</w:t>
      </w:r>
    </w:p>
    <w:p w:rsidR="00380BFF" w:rsidRDefault="00506764">
      <w:pPr>
        <w:pStyle w:val="2"/>
        <w:spacing w:before="244"/>
        <w:jc w:val="both"/>
      </w:pPr>
      <w:r>
        <w:t>3.1.5.</w:t>
      </w:r>
      <w:r>
        <w:rPr>
          <w:spacing w:val="-8"/>
        </w:rPr>
        <w:t xml:space="preserve"> </w:t>
      </w:r>
      <w:r>
        <w:t>Показатели</w:t>
      </w:r>
      <w:r>
        <w:rPr>
          <w:spacing w:val="-15"/>
        </w:rPr>
        <w:t xml:space="preserve"> </w:t>
      </w:r>
      <w:r>
        <w:t>успешности</w:t>
      </w:r>
      <w:r>
        <w:rPr>
          <w:spacing w:val="-11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</w:t>
      </w:r>
    </w:p>
    <w:p w:rsidR="00380BFF" w:rsidRDefault="00506764">
      <w:pPr>
        <w:pStyle w:val="a5"/>
        <w:numPr>
          <w:ilvl w:val="0"/>
          <w:numId w:val="71"/>
        </w:numPr>
        <w:tabs>
          <w:tab w:val="left" w:pos="979"/>
        </w:tabs>
        <w:spacing w:before="273"/>
        <w:ind w:right="150" w:firstLine="566"/>
        <w:jc w:val="both"/>
        <w:rPr>
          <w:sz w:val="24"/>
        </w:rPr>
      </w:pPr>
      <w:r>
        <w:rPr>
          <w:sz w:val="24"/>
        </w:rPr>
        <w:t>Апробация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тиражирование</w:t>
      </w:r>
      <w:r>
        <w:rPr>
          <w:spacing w:val="-1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организации и семьи для обеспечения необходимых психолого-педагогических условий реализации 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15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использования собственных ресурсов семьи в процессе воспитания ребенка дошкольного возраста;</w:t>
      </w:r>
    </w:p>
    <w:p w:rsidR="00380BFF" w:rsidRDefault="00506764">
      <w:pPr>
        <w:pStyle w:val="a3"/>
        <w:ind w:left="282" w:right="149" w:firstLine="566"/>
        <w:jc w:val="both"/>
      </w:pPr>
      <w:r>
        <w:t>Описание реализованных эффективных путей взаимодействия с родителями детей 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нового</w:t>
      </w:r>
      <w:r>
        <w:rPr>
          <w:spacing w:val="-1"/>
        </w:rPr>
        <w:t xml:space="preserve"> </w:t>
      </w:r>
      <w:r>
        <w:t>поколения,</w:t>
      </w:r>
      <w:r>
        <w:rPr>
          <w:spacing w:val="-1"/>
        </w:rPr>
        <w:t xml:space="preserve"> </w:t>
      </w:r>
      <w:r>
        <w:t>способов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их к</w:t>
      </w:r>
      <w:r>
        <w:rPr>
          <w:spacing w:val="-1"/>
        </w:rPr>
        <w:t xml:space="preserve"> </w:t>
      </w:r>
      <w:r>
        <w:t>совместному</w:t>
      </w:r>
      <w:r>
        <w:rPr>
          <w:spacing w:val="-6"/>
        </w:rPr>
        <w:t xml:space="preserve"> </w:t>
      </w:r>
      <w:r>
        <w:t>процессу</w:t>
      </w:r>
      <w:r>
        <w:rPr>
          <w:spacing w:val="-4"/>
        </w:rPr>
        <w:t xml:space="preserve"> </w:t>
      </w:r>
      <w:r>
        <w:t>воспитания, образования, оздоровления, развития детей, используя наряду с живым общением как приоритетным, современные технологии (Интернет-ресурсы, возможности дистанционного обучения);</w:t>
      </w:r>
    </w:p>
    <w:p w:rsidR="00380BFF" w:rsidRDefault="00506764">
      <w:pPr>
        <w:pStyle w:val="a5"/>
        <w:numPr>
          <w:ilvl w:val="0"/>
          <w:numId w:val="71"/>
        </w:numPr>
        <w:tabs>
          <w:tab w:val="left" w:pos="1024"/>
        </w:tabs>
        <w:spacing w:before="1"/>
        <w:ind w:right="159" w:firstLine="566"/>
        <w:jc w:val="both"/>
        <w:rPr>
          <w:sz w:val="24"/>
        </w:rPr>
      </w:pPr>
      <w:r>
        <w:rPr>
          <w:sz w:val="24"/>
        </w:rPr>
        <w:t xml:space="preserve">Описание результатов внедренных инновационных проектов в образовательную деятельность в соответствии с возрастными </w:t>
      </w:r>
      <w:r>
        <w:rPr>
          <w:sz w:val="24"/>
        </w:rPr>
        <w:lastRenderedPageBreak/>
        <w:t>возможностями и особенностями воспитанников;</w:t>
      </w:r>
    </w:p>
    <w:p w:rsidR="00380BFF" w:rsidRDefault="00506764">
      <w:pPr>
        <w:pStyle w:val="a5"/>
        <w:numPr>
          <w:ilvl w:val="0"/>
          <w:numId w:val="71"/>
        </w:numPr>
        <w:tabs>
          <w:tab w:val="left" w:pos="995"/>
        </w:tabs>
        <w:ind w:right="159" w:firstLine="566"/>
        <w:jc w:val="both"/>
        <w:rPr>
          <w:sz w:val="24"/>
        </w:rPr>
      </w:pPr>
      <w:r>
        <w:rPr>
          <w:sz w:val="24"/>
        </w:rPr>
        <w:t>Высокий уровень удовлетворенности родителей качеством образования, составления индивидуальных, образовательных маршрутов для родителей детей раннего возраста на основе диагностики и анкетирования;</w:t>
      </w:r>
    </w:p>
    <w:p w:rsidR="00380BFF" w:rsidRDefault="00506764">
      <w:pPr>
        <w:pStyle w:val="a5"/>
        <w:numPr>
          <w:ilvl w:val="0"/>
          <w:numId w:val="71"/>
        </w:numPr>
        <w:tabs>
          <w:tab w:val="left" w:pos="1012"/>
        </w:tabs>
        <w:ind w:right="152" w:firstLine="566"/>
        <w:jc w:val="both"/>
        <w:rPr>
          <w:sz w:val="24"/>
        </w:rPr>
      </w:pPr>
      <w:r>
        <w:rPr>
          <w:sz w:val="24"/>
        </w:rPr>
        <w:t>Увеличение количества социальных партнеров в разных направлениях деятельности МДОУ для повышения эффективности реализации программы просвещения.</w:t>
      </w:r>
    </w:p>
    <w:p w:rsidR="00380BFF" w:rsidRDefault="00380BFF">
      <w:pPr>
        <w:pStyle w:val="a3"/>
        <w:spacing w:before="21"/>
        <w:ind w:left="0"/>
      </w:pPr>
    </w:p>
    <w:p w:rsidR="00380BFF" w:rsidRDefault="00506764">
      <w:pPr>
        <w:pStyle w:val="2"/>
        <w:spacing w:line="235" w:lineRule="auto"/>
        <w:ind w:left="2619" w:right="393" w:hanging="1544"/>
      </w:pPr>
      <w:r>
        <w:t>3.2</w:t>
      </w:r>
      <w:r>
        <w:rPr>
          <w:spacing w:val="-15"/>
        </w:rPr>
        <w:t xml:space="preserve"> </w:t>
      </w:r>
      <w:r>
        <w:t>ОРГАНИЗАЦИЯ</w:t>
      </w:r>
      <w:r>
        <w:rPr>
          <w:spacing w:val="-15"/>
        </w:rPr>
        <w:t xml:space="preserve"> </w:t>
      </w:r>
      <w:r>
        <w:t>РАБОТЫ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9"/>
        </w:rPr>
        <w:t xml:space="preserve"> </w:t>
      </w:r>
      <w:r>
        <w:t>(ЗАКОННЫМИ</w:t>
      </w:r>
      <w:r>
        <w:rPr>
          <w:spacing w:val="-4"/>
        </w:rPr>
        <w:t xml:space="preserve"> </w:t>
      </w:r>
      <w:r>
        <w:t>ПРЕДСТАВИТЕЛЯМИ) ВОСПИТАННИКОВ НА УЧЕБНЫЙ ГОД</w:t>
      </w:r>
    </w:p>
    <w:p w:rsidR="00380BFF" w:rsidRDefault="00380BFF">
      <w:pPr>
        <w:pStyle w:val="a3"/>
        <w:ind w:left="0"/>
        <w:rPr>
          <w:b/>
        </w:rPr>
      </w:pPr>
    </w:p>
    <w:p w:rsidR="00380BFF" w:rsidRDefault="00506764">
      <w:pPr>
        <w:pStyle w:val="a3"/>
        <w:spacing w:line="259" w:lineRule="auto"/>
        <w:ind w:left="282" w:right="153" w:firstLine="566"/>
        <w:jc w:val="both"/>
      </w:pPr>
      <w:r>
        <w:rPr>
          <w:b/>
        </w:rPr>
        <w:t>Цель:</w:t>
      </w:r>
      <w:r>
        <w:rPr>
          <w:b/>
          <w:spacing w:val="-6"/>
        </w:rPr>
        <w:t xml:space="preserve"> </w:t>
      </w:r>
      <w:r>
        <w:t>создание</w:t>
      </w:r>
      <w:r>
        <w:rPr>
          <w:spacing w:val="-6"/>
        </w:rPr>
        <w:t xml:space="preserve"> </w:t>
      </w:r>
      <w:r>
        <w:t>благоприятных</w:t>
      </w:r>
      <w:r>
        <w:rPr>
          <w:spacing w:val="-1"/>
        </w:rPr>
        <w:t xml:space="preserve"> </w:t>
      </w:r>
      <w:r>
        <w:t>условий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совместной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дошкольного учреждения с семьями воспитанников, повышение</w:t>
      </w:r>
      <w:r>
        <w:rPr>
          <w:spacing w:val="-1"/>
        </w:rPr>
        <w:t xml:space="preserve"> </w:t>
      </w:r>
      <w:r>
        <w:t>педагогической компетенции родителей по вопросам</w:t>
      </w:r>
    </w:p>
    <w:p w:rsidR="00380BFF" w:rsidRDefault="00506764">
      <w:pPr>
        <w:pStyle w:val="a3"/>
        <w:spacing w:line="275" w:lineRule="exact"/>
        <w:ind w:left="282"/>
        <w:rPr>
          <w:spacing w:val="-2"/>
        </w:rPr>
      </w:pPr>
      <w:r>
        <w:t>воспитания</w:t>
      </w:r>
      <w:r>
        <w:rPr>
          <w:spacing w:val="-4"/>
        </w:rPr>
        <w:t xml:space="preserve"> </w:t>
      </w:r>
      <w:r>
        <w:rPr>
          <w:spacing w:val="-2"/>
        </w:rPr>
        <w:t>детей.</w:t>
      </w:r>
    </w:p>
    <w:p w:rsidR="00380BFF" w:rsidRDefault="00380BFF">
      <w:pPr>
        <w:pStyle w:val="a3"/>
        <w:spacing w:line="275" w:lineRule="exact"/>
        <w:ind w:left="282"/>
        <w:rPr>
          <w:spacing w:val="-2"/>
        </w:rPr>
      </w:pPr>
    </w:p>
    <w:p w:rsidR="00380BFF" w:rsidRDefault="00380BFF">
      <w:pPr>
        <w:pStyle w:val="a3"/>
        <w:spacing w:line="275" w:lineRule="exact"/>
        <w:ind w:left="282"/>
        <w:rPr>
          <w:spacing w:val="-2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0"/>
        <w:gridCol w:w="3390"/>
        <w:gridCol w:w="2475"/>
        <w:gridCol w:w="2040"/>
        <w:gridCol w:w="2970"/>
        <w:gridCol w:w="2265"/>
      </w:tblGrid>
      <w:tr w:rsidR="00380BFF" w:rsidTr="00273B2B">
        <w:tc>
          <w:tcPr>
            <w:tcW w:w="13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Период</w:t>
            </w:r>
          </w:p>
        </w:tc>
        <w:tc>
          <w:tcPr>
            <w:tcW w:w="3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0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Форма работы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22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380BFF" w:rsidTr="00273B2B">
        <w:tc>
          <w:tcPr>
            <w:tcW w:w="1380" w:type="dxa"/>
            <w:vMerge w:val="restar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«Как подготовить малыша к детскому саду в семье»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Видеоролик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 w:rsidP="00B338D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Предоставление родителям практических рекомендаций и советов по подготовке</w:t>
            </w:r>
            <w:r w:rsidR="00B338D5">
              <w:rPr>
                <w:sz w:val="24"/>
                <w:szCs w:val="24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ребёнка к поступлению в детский сад.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 воспитатель, воспитатели групп раннего возраста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«Знакомство с группой и детским садом»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Просветительское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Экскурсия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Познакомить родителей с условиями пребывания</w:t>
            </w:r>
          </w:p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ребенка в группе </w:t>
            </w:r>
            <w:proofErr w:type="gramStart"/>
            <w:r>
              <w:rPr>
                <w:sz w:val="24"/>
                <w:szCs w:val="24"/>
                <w:lang w:eastAsia="ru-RU"/>
              </w:rPr>
              <w:t>ДО</w:t>
            </w:r>
            <w:proofErr w:type="gramEnd"/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воспитатель, воспитатели групп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 детский сад без слез»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Папка-передвижка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Повысить компетенции родителей по вопросам</w:t>
            </w:r>
          </w:p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адаптации к условиям детского сада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«Детский сад встречает ребят»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«Правила в детском саду»</w:t>
            </w:r>
          </w:p>
          <w:p w:rsidR="00B338D5" w:rsidRDefault="00B338D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  <w:p w:rsidR="00B338D5" w:rsidRDefault="00B338D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</w:p>
          <w:p w:rsidR="00B338D5" w:rsidRDefault="00B338D5" w:rsidP="00B338D5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lastRenderedPageBreak/>
              <w:t>Просветительское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Собрание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Познакомить родителей с реализуемой в ДОУ образовательной программой и планами </w:t>
            </w:r>
            <w:proofErr w:type="gramStart"/>
            <w:r>
              <w:rPr>
                <w:sz w:val="24"/>
                <w:szCs w:val="24"/>
                <w:lang w:eastAsia="ru-RU"/>
              </w:rPr>
              <w:t>на</w:t>
            </w:r>
            <w:proofErr w:type="gramEnd"/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учебный год по воспитанию и образованию детей.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Заведующий, старший воспитатель, 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«Возрастные особенности детей»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Информационный стенд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Повысить уровень родителей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 знании возрастной физиологии у детей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«Азбука безопасности»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Тематические наглядные материалы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338D5" w:rsidRDefault="00506764" w:rsidP="00B338D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Информирование родителей о правилах и мерах</w:t>
            </w:r>
          </w:p>
          <w:p w:rsidR="00380BFF" w:rsidRDefault="00506764" w:rsidP="00B338D5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безопасности, </w:t>
            </w:r>
            <w:proofErr w:type="gramStart"/>
            <w:r>
              <w:rPr>
                <w:sz w:val="24"/>
                <w:szCs w:val="24"/>
                <w:lang w:eastAsia="ru-RU"/>
              </w:rPr>
              <w:t>направленных</w:t>
            </w:r>
            <w:proofErr w:type="gramEnd"/>
            <w:r>
              <w:rPr>
                <w:sz w:val="24"/>
                <w:szCs w:val="24"/>
                <w:lang w:eastAsia="ru-RU"/>
              </w:rPr>
              <w:t xml:space="preserve"> на защиту здоровья и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благополучия их детей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«Мой ребенок»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Информативно-аналитическое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Анкетирование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Собрать данные о семье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воспитанника и его </w:t>
            </w:r>
            <w:proofErr w:type="gramStart"/>
            <w:r>
              <w:rPr>
                <w:sz w:val="24"/>
                <w:szCs w:val="24"/>
                <w:lang w:eastAsia="ru-RU"/>
              </w:rPr>
              <w:t>особенностях</w:t>
            </w:r>
            <w:proofErr w:type="gramEnd"/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воспитатель, воспитатели групп</w:t>
            </w:r>
          </w:p>
        </w:tc>
      </w:tr>
      <w:tr w:rsidR="00273B2B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73B2B" w:rsidRDefault="00273B2B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B2B" w:rsidRPr="00273B2B" w:rsidRDefault="00273B2B" w:rsidP="00273B2B">
            <w:pPr>
              <w:pStyle w:val="TableParagraph"/>
              <w:spacing w:line="244" w:lineRule="exact"/>
              <w:ind w:left="90" w:right="67"/>
              <w:rPr>
                <w:color w:val="000000" w:themeColor="text1"/>
              </w:rPr>
            </w:pPr>
            <w:r w:rsidRPr="00273B2B">
              <w:rPr>
                <w:color w:val="000000" w:themeColor="text1"/>
              </w:rPr>
              <w:t>«Мой</w:t>
            </w:r>
            <w:r w:rsidRPr="00273B2B">
              <w:rPr>
                <w:color w:val="000000" w:themeColor="text1"/>
                <w:spacing w:val="-10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>город»</w:t>
            </w:r>
          </w:p>
          <w:p w:rsidR="00273B2B" w:rsidRDefault="00273B2B" w:rsidP="00273B2B">
            <w:pPr>
              <w:pStyle w:val="TableParagraph"/>
              <w:spacing w:line="250" w:lineRule="exact"/>
              <w:ind w:left="90" w:right="70"/>
            </w:pP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B2B" w:rsidRDefault="00273B2B" w:rsidP="00273B2B">
            <w:pPr>
              <w:pStyle w:val="TableParagraph"/>
              <w:spacing w:line="247" w:lineRule="exact"/>
              <w:ind w:left="15"/>
            </w:pPr>
            <w:proofErr w:type="spellStart"/>
            <w:r>
              <w:rPr>
                <w:spacing w:val="-2"/>
              </w:rPr>
              <w:t>Досуговое</w:t>
            </w:r>
            <w:proofErr w:type="spellEnd"/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B2B" w:rsidRDefault="00273B2B" w:rsidP="00273B2B">
            <w:pPr>
              <w:pStyle w:val="TableParagraph"/>
              <w:ind w:left="510" w:right="503" w:firstLine="1"/>
            </w:pPr>
            <w:r>
              <w:rPr>
                <w:spacing w:val="-2"/>
              </w:rPr>
              <w:t xml:space="preserve">Выставка </w:t>
            </w:r>
            <w:proofErr w:type="gramStart"/>
            <w:r>
              <w:rPr>
                <w:spacing w:val="-4"/>
              </w:rPr>
              <w:t>совместных</w:t>
            </w:r>
            <w:proofErr w:type="gramEnd"/>
          </w:p>
          <w:p w:rsidR="00273B2B" w:rsidRDefault="00273B2B" w:rsidP="00273B2B">
            <w:pPr>
              <w:pStyle w:val="TableParagraph"/>
              <w:spacing w:line="251" w:lineRule="exact"/>
              <w:ind w:left="15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B2B" w:rsidRDefault="00273B2B" w:rsidP="00273B2B">
            <w:pPr>
              <w:pStyle w:val="TableParagraph"/>
              <w:ind w:left="204" w:right="182" w:firstLine="1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образовательном </w:t>
            </w:r>
            <w:r>
              <w:t xml:space="preserve">процессе ДОУ, </w:t>
            </w:r>
            <w:proofErr w:type="gramStart"/>
            <w:r>
              <w:t>через</w:t>
            </w:r>
            <w:proofErr w:type="gramEnd"/>
          </w:p>
          <w:p w:rsidR="00273B2B" w:rsidRDefault="00273B2B" w:rsidP="00273B2B">
            <w:pPr>
              <w:pStyle w:val="TableParagraph"/>
              <w:spacing w:line="238" w:lineRule="exact"/>
              <w:ind w:left="25"/>
            </w:pPr>
            <w:r>
              <w:t>творческую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73B2B" w:rsidRDefault="00273B2B" w:rsidP="00273B2B">
            <w:pPr>
              <w:pStyle w:val="TableParagraph"/>
              <w:spacing w:line="247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«Безопасность на дороге»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Информационный стенд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Рассказать родителям о правилах безопасности </w:t>
            </w:r>
            <w:proofErr w:type="gramStart"/>
            <w:r>
              <w:rPr>
                <w:sz w:val="24"/>
                <w:szCs w:val="24"/>
                <w:lang w:eastAsia="ru-RU"/>
              </w:rPr>
              <w:t>для</w:t>
            </w:r>
            <w:proofErr w:type="gramEnd"/>
          </w:p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детей по дороге в ДОУ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80BFF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80BFF" w:rsidRDefault="00380BFF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 w:rsidP="00273B2B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«Что мы делаем в детском саду»</w:t>
            </w:r>
          </w:p>
        </w:tc>
        <w:tc>
          <w:tcPr>
            <w:tcW w:w="247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Наглядно-информативное</w:t>
            </w:r>
          </w:p>
        </w:tc>
        <w:tc>
          <w:tcPr>
            <w:tcW w:w="204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Публикации в социальной сети</w:t>
            </w:r>
          </w:p>
          <w:p w:rsidR="00380BFF" w:rsidRDefault="00506764">
            <w:pPr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«ВКонтакте»</w:t>
            </w:r>
          </w:p>
        </w:tc>
        <w:tc>
          <w:tcPr>
            <w:tcW w:w="297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Познакомить родителей с мероприятиями,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проводимыми в ДОУ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Старший</w:t>
            </w:r>
          </w:p>
          <w:p w:rsidR="00380BFF" w:rsidRDefault="00506764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воспитатель, воспитатели групп</w:t>
            </w:r>
          </w:p>
        </w:tc>
      </w:tr>
      <w:tr w:rsidR="00347780" w:rsidTr="00273B2B">
        <w:tc>
          <w:tcPr>
            <w:tcW w:w="1380" w:type="dxa"/>
            <w:vMerge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47780" w:rsidRDefault="00347780">
            <w:pPr>
              <w:widowControl/>
              <w:autoSpaceDE/>
              <w:autoSpaceDN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339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«Мой любимый детский сад»</w:t>
            </w:r>
          </w:p>
          <w:p w:rsidR="00347780" w:rsidRDefault="00347780" w:rsidP="00273B2B">
            <w:pPr>
              <w:pStyle w:val="TableParagraph"/>
              <w:ind w:left="184" w:right="181" w:hanging="12"/>
              <w:rPr>
                <w:sz w:val="24"/>
                <w:szCs w:val="24"/>
                <w:lang w:eastAsia="ru-RU"/>
              </w:rPr>
            </w:pPr>
            <w:r>
              <w:t>(27</w:t>
            </w:r>
            <w:r>
              <w:rPr>
                <w:spacing w:val="-14"/>
              </w:rPr>
              <w:t xml:space="preserve"> </w:t>
            </w:r>
            <w:r>
              <w:t>сентября</w:t>
            </w:r>
            <w:r>
              <w:rPr>
                <w:spacing w:val="-14"/>
              </w:rPr>
              <w:t xml:space="preserve"> </w:t>
            </w:r>
            <w:r>
              <w:t>–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воспитателя и</w:t>
            </w:r>
            <w:r>
              <w:rPr>
                <w:spacing w:val="-4"/>
              </w:rPr>
              <w:t xml:space="preserve"> </w:t>
            </w:r>
            <w:r>
              <w:t>всех</w:t>
            </w:r>
            <w:r>
              <w:rPr>
                <w:spacing w:val="-4"/>
              </w:rPr>
              <w:t xml:space="preserve"> </w:t>
            </w:r>
            <w:r>
              <w:t>дошкольных</w:t>
            </w:r>
            <w:r>
              <w:rPr>
                <w:spacing w:val="-2"/>
              </w:rPr>
              <w:t xml:space="preserve"> работников)</w:t>
            </w:r>
          </w:p>
        </w:tc>
        <w:tc>
          <w:tcPr>
            <w:tcW w:w="2475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Досуговое</w:t>
            </w:r>
          </w:p>
        </w:tc>
        <w:tc>
          <w:tcPr>
            <w:tcW w:w="204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Выставка</w:t>
            </w:r>
          </w:p>
          <w:p w:rsidR="00347780" w:rsidRDefault="00347780" w:rsidP="00273B2B">
            <w:pPr>
              <w:pStyle w:val="TableParagraph"/>
              <w:spacing w:line="235" w:lineRule="auto"/>
              <w:ind w:left="251" w:right="217" w:firstLine="268"/>
              <w:rPr>
                <w:sz w:val="24"/>
                <w:szCs w:val="24"/>
                <w:lang w:eastAsia="ru-RU"/>
              </w:rPr>
            </w:pPr>
            <w:r>
              <w:rPr>
                <w:spacing w:val="-2"/>
              </w:rPr>
              <w:t xml:space="preserve">совместных </w:t>
            </w:r>
            <w:r>
              <w:t>творческих</w:t>
            </w:r>
            <w:r>
              <w:rPr>
                <w:spacing w:val="-14"/>
              </w:rPr>
              <w:t xml:space="preserve"> </w:t>
            </w:r>
            <w:r>
              <w:t>работ</w:t>
            </w:r>
          </w:p>
        </w:tc>
        <w:tc>
          <w:tcPr>
            <w:tcW w:w="2970" w:type="dxa"/>
            <w:vMerge w:val="restart"/>
            <w:tcBorders>
              <w:top w:val="nil"/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Способствовать повышению</w:t>
            </w:r>
          </w:p>
          <w:p w:rsidR="00347780" w:rsidRDefault="00347780">
            <w:pPr>
              <w:pStyle w:val="TableParagraph"/>
              <w:ind w:left="228" w:right="201"/>
            </w:pPr>
            <w:r>
              <w:rPr>
                <w:spacing w:val="-2"/>
              </w:rPr>
              <w:t>уровня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доброжелательного </w:t>
            </w:r>
            <w:r>
              <w:t>отношения родителей и</w:t>
            </w:r>
          </w:p>
          <w:p w:rsidR="00347780" w:rsidRDefault="00347780" w:rsidP="00273B2B">
            <w:pPr>
              <w:pStyle w:val="TableParagraph"/>
              <w:spacing w:line="248" w:lineRule="exact"/>
              <w:ind w:left="240" w:right="214"/>
              <w:rPr>
                <w:sz w:val="24"/>
                <w:szCs w:val="24"/>
                <w:lang w:eastAsia="ru-RU"/>
              </w:rPr>
            </w:pP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педагогам</w:t>
            </w:r>
            <w:r>
              <w:rPr>
                <w:spacing w:val="-12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ДОУ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целом.</w:t>
            </w:r>
          </w:p>
        </w:tc>
        <w:tc>
          <w:tcPr>
            <w:tcW w:w="226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47780" w:rsidRDefault="00347780">
            <w:pPr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Воспитатели</w:t>
            </w:r>
          </w:p>
        </w:tc>
      </w:tr>
      <w:tr w:rsidR="00347780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tcBorders>
              <w:right w:val="outset" w:sz="6" w:space="0" w:color="auto"/>
            </w:tcBorders>
          </w:tcPr>
          <w:p w:rsidR="00347780" w:rsidRDefault="00347780">
            <w:pPr>
              <w:pStyle w:val="TableParagraph"/>
            </w:pPr>
          </w:p>
        </w:tc>
        <w:tc>
          <w:tcPr>
            <w:tcW w:w="339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pStyle w:val="TableParagraph"/>
              <w:ind w:left="184" w:right="181" w:hanging="12"/>
            </w:pPr>
          </w:p>
        </w:tc>
        <w:tc>
          <w:tcPr>
            <w:tcW w:w="2475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pStyle w:val="TableParagraph"/>
            </w:pPr>
          </w:p>
        </w:tc>
        <w:tc>
          <w:tcPr>
            <w:tcW w:w="204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pStyle w:val="TableParagraph"/>
              <w:spacing w:line="235" w:lineRule="auto"/>
              <w:ind w:left="251" w:right="217" w:firstLine="268"/>
            </w:pPr>
          </w:p>
        </w:tc>
        <w:tc>
          <w:tcPr>
            <w:tcW w:w="2970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347780" w:rsidRDefault="00347780">
            <w:pPr>
              <w:pStyle w:val="TableParagraph"/>
              <w:spacing w:line="248" w:lineRule="exact"/>
              <w:ind w:left="240" w:right="214"/>
            </w:pPr>
          </w:p>
        </w:tc>
        <w:tc>
          <w:tcPr>
            <w:tcW w:w="2265" w:type="dxa"/>
            <w:tcBorders>
              <w:left w:val="outset" w:sz="6" w:space="0" w:color="auto"/>
            </w:tcBorders>
          </w:tcPr>
          <w:p w:rsidR="00347780" w:rsidRDefault="00347780">
            <w:pPr>
              <w:pStyle w:val="TableParagraph"/>
            </w:pPr>
          </w:p>
        </w:tc>
      </w:tr>
      <w:tr w:rsidR="00347780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0"/>
        </w:trPr>
        <w:tc>
          <w:tcPr>
            <w:tcW w:w="1380" w:type="dxa"/>
            <w:vMerge w:val="restart"/>
          </w:tcPr>
          <w:p w:rsidR="00347780" w:rsidRDefault="00347780">
            <w:pPr>
              <w:pStyle w:val="TableParagraph"/>
              <w:spacing w:line="249" w:lineRule="exact"/>
              <w:ind w:left="261"/>
              <w:rPr>
                <w:b/>
              </w:rPr>
            </w:pPr>
            <w:r>
              <w:rPr>
                <w:b/>
                <w:spacing w:val="-2"/>
              </w:rPr>
              <w:lastRenderedPageBreak/>
              <w:t>Октябрь</w:t>
            </w:r>
          </w:p>
        </w:tc>
        <w:tc>
          <w:tcPr>
            <w:tcW w:w="3390" w:type="dxa"/>
          </w:tcPr>
          <w:p w:rsidR="00347780" w:rsidRDefault="00347780">
            <w:pPr>
              <w:pStyle w:val="TableParagraph"/>
              <w:spacing w:line="239" w:lineRule="exact"/>
              <w:ind w:left="90" w:right="69"/>
            </w:pPr>
            <w:r>
              <w:t xml:space="preserve"> «Бабушки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дедушки»</w:t>
            </w:r>
          </w:p>
          <w:p w:rsidR="00347780" w:rsidRDefault="00347780" w:rsidP="00273B2B">
            <w:pPr>
              <w:pStyle w:val="TableParagraph"/>
              <w:spacing w:line="242" w:lineRule="auto"/>
              <w:ind w:left="289" w:right="268"/>
            </w:pPr>
            <w:r>
              <w:rPr>
                <w:spacing w:val="-2"/>
              </w:rPr>
              <w:t>(1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октября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Международный </w:t>
            </w:r>
            <w:r>
              <w:t>день пожилых людей)</w:t>
            </w:r>
          </w:p>
        </w:tc>
        <w:tc>
          <w:tcPr>
            <w:tcW w:w="2475" w:type="dxa"/>
          </w:tcPr>
          <w:p w:rsidR="00347780" w:rsidRDefault="00347780" w:rsidP="00273B2B">
            <w:pPr>
              <w:pStyle w:val="TableParagraph"/>
              <w:spacing w:line="235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47780" w:rsidRDefault="00347780">
            <w:pPr>
              <w:pStyle w:val="TableParagraph"/>
              <w:ind w:left="287" w:firstLine="124"/>
            </w:pPr>
            <w:r>
              <w:t xml:space="preserve">Публикация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47780" w:rsidRDefault="00347780" w:rsidP="00273B2B">
            <w:pPr>
              <w:pStyle w:val="TableParagraph"/>
              <w:spacing w:line="251" w:lineRule="exact"/>
              <w:ind w:left="45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970" w:type="dxa"/>
          </w:tcPr>
          <w:p w:rsidR="00347780" w:rsidRDefault="00347780">
            <w:pPr>
              <w:pStyle w:val="TableParagraph"/>
              <w:ind w:left="355" w:right="333" w:hanging="1"/>
            </w:pPr>
            <w:r>
              <w:t>Повысить</w:t>
            </w:r>
            <w:r>
              <w:rPr>
                <w:spacing w:val="-14"/>
              </w:rPr>
              <w:t xml:space="preserve"> </w:t>
            </w:r>
            <w:r>
              <w:t>компетенцию родителей</w:t>
            </w:r>
            <w:r>
              <w:rPr>
                <w:spacing w:val="-5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воспитании</w:t>
            </w:r>
          </w:p>
          <w:p w:rsidR="00347780" w:rsidRDefault="00347780" w:rsidP="00273B2B">
            <w:pPr>
              <w:pStyle w:val="TableParagraph"/>
              <w:spacing w:line="244" w:lineRule="exact"/>
              <w:ind w:left="168" w:right="143"/>
            </w:pPr>
            <w:r>
              <w:rPr>
                <w:spacing w:val="-2"/>
              </w:rPr>
              <w:t>детей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показать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значимость </w:t>
            </w:r>
            <w:r>
              <w:t>заботы о пожилых людях.</w:t>
            </w:r>
          </w:p>
        </w:tc>
        <w:tc>
          <w:tcPr>
            <w:tcW w:w="2265" w:type="dxa"/>
          </w:tcPr>
          <w:p w:rsidR="00347780" w:rsidRDefault="00347780" w:rsidP="00273B2B">
            <w:pPr>
              <w:pStyle w:val="TableParagraph"/>
              <w:ind w:left="266" w:right="246" w:firstLine="3"/>
            </w:pPr>
            <w:r>
              <w:rPr>
                <w:spacing w:val="-2"/>
              </w:rPr>
              <w:t>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t>«Досуг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дома»</w:t>
            </w:r>
          </w:p>
        </w:tc>
        <w:tc>
          <w:tcPr>
            <w:tcW w:w="2475" w:type="dxa"/>
          </w:tcPr>
          <w:p w:rsidR="00380BFF" w:rsidRDefault="00347780">
            <w:pPr>
              <w:pStyle w:val="TableParagraph"/>
              <w:spacing w:line="244" w:lineRule="auto"/>
              <w:ind w:left="520" w:right="464" w:hanging="58"/>
            </w:pPr>
            <w:proofErr w:type="spellStart"/>
            <w:r>
              <w:rPr>
                <w:spacing w:val="-2"/>
              </w:rPr>
              <w:t>Информативно</w:t>
            </w:r>
            <w:r w:rsidR="00506764">
              <w:rPr>
                <w:spacing w:val="-2"/>
              </w:rPr>
              <w:t>аналитическое</w:t>
            </w:r>
            <w:proofErr w:type="spellEnd"/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4"/>
            </w:pPr>
            <w:r>
              <w:rPr>
                <w:spacing w:val="-2"/>
              </w:rPr>
              <w:t>Опрос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4" w:lineRule="exact"/>
              <w:ind w:left="20"/>
            </w:pPr>
            <w:r>
              <w:rPr>
                <w:spacing w:val="-2"/>
              </w:rPr>
              <w:t>Сформировать</w:t>
            </w:r>
          </w:p>
          <w:p w:rsidR="00380BFF" w:rsidRDefault="00506764">
            <w:pPr>
              <w:pStyle w:val="TableParagraph"/>
              <w:spacing w:line="252" w:lineRule="exact"/>
              <w:ind w:left="84" w:right="60"/>
            </w:pPr>
            <w:r>
              <w:rPr>
                <w:spacing w:val="-2"/>
              </w:rPr>
              <w:t>представление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 xml:space="preserve">совместном </w:t>
            </w:r>
            <w:r>
              <w:t>досуге детей и родителей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261" w:hanging="22"/>
            </w:pPr>
            <w:r>
              <w:rPr>
                <w:spacing w:val="-2"/>
              </w:rPr>
              <w:t>«Поддержка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детского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здоровья </w:t>
            </w:r>
            <w:r>
              <w:t>при</w:t>
            </w:r>
            <w:r>
              <w:rPr>
                <w:spacing w:val="-8"/>
              </w:rPr>
              <w:t xml:space="preserve"> </w:t>
            </w:r>
            <w:r>
              <w:t>посещении</w:t>
            </w:r>
            <w:r>
              <w:rPr>
                <w:spacing w:val="-7"/>
              </w:rPr>
              <w:t xml:space="preserve"> </w:t>
            </w:r>
            <w:r>
              <w:t>детского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сада»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95" w:right="266" w:hanging="7"/>
            </w:pPr>
            <w:r>
              <w:t xml:space="preserve">Групповые и </w:t>
            </w:r>
            <w:r>
              <w:rPr>
                <w:spacing w:val="-4"/>
              </w:rPr>
              <w:t xml:space="preserve">индивидуальные </w:t>
            </w:r>
            <w:r>
              <w:rPr>
                <w:spacing w:val="-2"/>
              </w:rPr>
              <w:t>консультации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365" w:right="344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компетенцию </w:t>
            </w:r>
            <w:r>
              <w:t xml:space="preserve">родителей </w:t>
            </w:r>
            <w:proofErr w:type="gramStart"/>
            <w:r>
              <w:t>по</w:t>
            </w:r>
            <w:proofErr w:type="gramEnd"/>
          </w:p>
          <w:p w:rsidR="00380BFF" w:rsidRDefault="00506764">
            <w:pPr>
              <w:pStyle w:val="TableParagraph"/>
              <w:spacing w:line="248" w:lineRule="exact"/>
              <w:ind w:left="20"/>
            </w:pPr>
            <w:proofErr w:type="spellStart"/>
            <w:r>
              <w:rPr>
                <w:spacing w:val="-2"/>
              </w:rPr>
              <w:t>здоровьесбережению</w:t>
            </w:r>
            <w:proofErr w:type="spellEnd"/>
            <w:r>
              <w:rPr>
                <w:spacing w:val="9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380BFF" w:rsidRDefault="00506764">
            <w:pPr>
              <w:pStyle w:val="TableParagraph"/>
              <w:spacing w:line="244" w:lineRule="exact"/>
              <w:ind w:left="329" w:right="306" w:firstLine="1"/>
            </w:pPr>
            <w:r>
              <w:t xml:space="preserve">на тему профилактике </w:t>
            </w:r>
            <w:r>
              <w:rPr>
                <w:spacing w:val="-2"/>
              </w:rPr>
              <w:t>простудных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2265" w:type="dxa"/>
          </w:tcPr>
          <w:p w:rsidR="00380BFF" w:rsidRDefault="00506764" w:rsidP="00347780">
            <w:pPr>
              <w:pStyle w:val="TableParagraph"/>
              <w:ind w:left="444" w:right="307" w:firstLine="62"/>
            </w:pPr>
            <w:r>
              <w:rPr>
                <w:spacing w:val="-2"/>
              </w:rPr>
              <w:t xml:space="preserve">Воспитатели, </w:t>
            </w:r>
            <w:r>
              <w:t>медсестра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7" w:lineRule="exact"/>
              <w:ind w:left="90" w:right="72"/>
            </w:pPr>
            <w:r>
              <w:rPr>
                <w:spacing w:val="-2"/>
              </w:rPr>
              <w:t>«Осенняя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фантазия»</w:t>
            </w:r>
          </w:p>
        </w:tc>
        <w:tc>
          <w:tcPr>
            <w:tcW w:w="2475" w:type="dxa"/>
            <w:vMerge w:val="restart"/>
          </w:tcPr>
          <w:p w:rsidR="00380BFF" w:rsidRDefault="00506764">
            <w:pPr>
              <w:pStyle w:val="TableParagraph"/>
              <w:spacing w:line="247" w:lineRule="exact"/>
              <w:ind w:left="722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510" w:right="503" w:firstLine="1"/>
            </w:pPr>
            <w:r>
              <w:rPr>
                <w:spacing w:val="-2"/>
              </w:rPr>
              <w:t xml:space="preserve">Выставка </w:t>
            </w:r>
            <w:proofErr w:type="gramStart"/>
            <w:r>
              <w:rPr>
                <w:spacing w:val="-4"/>
              </w:rPr>
              <w:t>совместных</w:t>
            </w:r>
            <w:proofErr w:type="gramEnd"/>
          </w:p>
          <w:p w:rsidR="00380BFF" w:rsidRDefault="00506764">
            <w:pPr>
              <w:pStyle w:val="TableParagraph"/>
              <w:spacing w:line="238" w:lineRule="exact"/>
              <w:ind w:left="15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70" w:type="dxa"/>
            <w:vMerge w:val="restart"/>
          </w:tcPr>
          <w:p w:rsidR="00380BFF" w:rsidRDefault="00506764">
            <w:pPr>
              <w:pStyle w:val="TableParagraph"/>
              <w:ind w:left="204" w:right="182" w:firstLine="1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образовательном </w:t>
            </w:r>
            <w:r>
              <w:t xml:space="preserve">процессе ДОУ, </w:t>
            </w:r>
            <w:proofErr w:type="gramStart"/>
            <w:r>
              <w:t>через</w:t>
            </w:r>
            <w:proofErr w:type="gramEnd"/>
          </w:p>
          <w:p w:rsidR="00380BFF" w:rsidRDefault="00506764">
            <w:pPr>
              <w:pStyle w:val="TableParagraph"/>
              <w:spacing w:line="252" w:lineRule="exact"/>
              <w:ind w:left="25"/>
            </w:pPr>
            <w:r>
              <w:t>творческую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7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72"/>
            </w:pPr>
            <w:r>
              <w:rPr>
                <w:spacing w:val="-2"/>
              </w:rPr>
              <w:t>«Осенины»</w:t>
            </w:r>
          </w:p>
        </w:tc>
        <w:tc>
          <w:tcPr>
            <w:tcW w:w="2475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auto"/>
              <w:ind w:left="494" w:hanging="65"/>
            </w:pPr>
            <w:r>
              <w:rPr>
                <w:spacing w:val="-4"/>
              </w:rPr>
              <w:t xml:space="preserve">Музыкальное </w:t>
            </w:r>
            <w:r>
              <w:rPr>
                <w:spacing w:val="-2"/>
              </w:rPr>
              <w:t>развлечение</w:t>
            </w:r>
          </w:p>
        </w:tc>
        <w:tc>
          <w:tcPr>
            <w:tcW w:w="297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7" w:lineRule="exact"/>
              <w:ind w:left="509"/>
            </w:pPr>
            <w:r>
              <w:rPr>
                <w:spacing w:val="-2"/>
              </w:rPr>
              <w:t>Воспитатели,</w:t>
            </w:r>
          </w:p>
          <w:p w:rsidR="00380BFF" w:rsidRDefault="00506764">
            <w:pPr>
              <w:pStyle w:val="TableParagraph"/>
              <w:spacing w:before="8" w:line="242" w:lineRule="exact"/>
              <w:ind w:left="485" w:right="489" w:firstLine="24"/>
            </w:pPr>
            <w:r>
              <w:rPr>
                <w:spacing w:val="-2"/>
              </w:rPr>
              <w:t xml:space="preserve">музыкальные </w:t>
            </w:r>
            <w:r>
              <w:rPr>
                <w:spacing w:val="-4"/>
              </w:rPr>
              <w:t>руководители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289" w:right="263"/>
            </w:pPr>
            <w:r>
              <w:rPr>
                <w:spacing w:val="-2"/>
              </w:rPr>
              <w:t>«Наши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папы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лучше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 xml:space="preserve">всех» 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Pr="00273B2B" w:rsidRDefault="00273B2B">
            <w:pPr>
              <w:pStyle w:val="TableParagraph"/>
              <w:spacing w:line="242" w:lineRule="exact"/>
              <w:ind w:left="21"/>
              <w:rPr>
                <w:color w:val="000000" w:themeColor="text1"/>
              </w:rPr>
            </w:pPr>
            <w:r w:rsidRPr="00273B2B">
              <w:rPr>
                <w:color w:val="000000" w:themeColor="text1"/>
                <w:spacing w:val="-2"/>
              </w:rPr>
              <w:t>Спортивный праздник</w:t>
            </w:r>
          </w:p>
        </w:tc>
        <w:tc>
          <w:tcPr>
            <w:tcW w:w="2970" w:type="dxa"/>
          </w:tcPr>
          <w:p w:rsidR="00380BFF" w:rsidRPr="00273B2B" w:rsidRDefault="00506764">
            <w:pPr>
              <w:pStyle w:val="TableParagraph"/>
              <w:ind w:left="165" w:right="179" w:firstLine="41"/>
              <w:rPr>
                <w:color w:val="000000" w:themeColor="text1"/>
              </w:rPr>
            </w:pPr>
            <w:r w:rsidRPr="00273B2B">
              <w:rPr>
                <w:color w:val="000000" w:themeColor="text1"/>
              </w:rPr>
              <w:t xml:space="preserve">Познакомить родителей с </w:t>
            </w:r>
            <w:r w:rsidRPr="00273B2B">
              <w:rPr>
                <w:color w:val="000000" w:themeColor="text1"/>
                <w:spacing w:val="-2"/>
              </w:rPr>
              <w:t>представлениями</w:t>
            </w:r>
            <w:r w:rsidRPr="00273B2B">
              <w:rPr>
                <w:color w:val="000000" w:themeColor="text1"/>
                <w:spacing w:val="-9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>их</w:t>
            </w:r>
            <w:r w:rsidRPr="00273B2B">
              <w:rPr>
                <w:color w:val="000000" w:themeColor="text1"/>
                <w:spacing w:val="-11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>детей</w:t>
            </w:r>
            <w:r w:rsidRPr="00273B2B">
              <w:rPr>
                <w:color w:val="000000" w:themeColor="text1"/>
                <w:spacing w:val="-9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 xml:space="preserve">о </w:t>
            </w:r>
            <w:r w:rsidRPr="00273B2B">
              <w:rPr>
                <w:color w:val="000000" w:themeColor="text1"/>
              </w:rPr>
              <w:t>родителях и желании</w:t>
            </w:r>
          </w:p>
          <w:p w:rsidR="00380BFF" w:rsidRPr="00273B2B" w:rsidRDefault="00506764">
            <w:pPr>
              <w:pStyle w:val="TableParagraph"/>
              <w:spacing w:line="244" w:lineRule="exact"/>
              <w:ind w:left="338" w:right="328"/>
              <w:rPr>
                <w:color w:val="000000" w:themeColor="text1"/>
              </w:rPr>
            </w:pPr>
            <w:r w:rsidRPr="00273B2B">
              <w:rPr>
                <w:color w:val="000000" w:themeColor="text1"/>
                <w:spacing w:val="-2"/>
              </w:rPr>
              <w:t>совместного</w:t>
            </w:r>
            <w:r w:rsidRPr="00273B2B">
              <w:rPr>
                <w:color w:val="000000" w:themeColor="text1"/>
                <w:spacing w:val="-12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>проведения времени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266" w:right="246" w:firstLine="3"/>
            </w:pPr>
            <w:r>
              <w:rPr>
                <w:spacing w:val="-2"/>
              </w:rPr>
              <w:t>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  <w:r w:rsidR="00347780">
              <w:rPr>
                <w:spacing w:val="-2"/>
              </w:rPr>
              <w:t>, музыкальный руководитель</w:t>
            </w:r>
          </w:p>
        </w:tc>
      </w:tr>
      <w:tr w:rsidR="00273B2B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</w:trPr>
        <w:tc>
          <w:tcPr>
            <w:tcW w:w="1380" w:type="dxa"/>
            <w:tcBorders>
              <w:top w:val="nil"/>
            </w:tcBorders>
          </w:tcPr>
          <w:p w:rsidR="00273B2B" w:rsidRDefault="00273B2B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273B2B" w:rsidRDefault="00273B2B" w:rsidP="00273B2B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</w:t>
            </w:r>
          </w:p>
        </w:tc>
        <w:tc>
          <w:tcPr>
            <w:tcW w:w="2475" w:type="dxa"/>
          </w:tcPr>
          <w:p w:rsidR="00273B2B" w:rsidRDefault="00273B2B" w:rsidP="00273B2B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273B2B" w:rsidRDefault="00273B2B" w:rsidP="00273B2B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273B2B" w:rsidRDefault="00273B2B" w:rsidP="00273B2B">
            <w:pPr>
              <w:pStyle w:val="TableParagraph"/>
              <w:spacing w:line="238" w:lineRule="exact"/>
              <w:ind w:left="45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970" w:type="dxa"/>
          </w:tcPr>
          <w:p w:rsidR="00273B2B" w:rsidRDefault="00273B2B" w:rsidP="00273B2B">
            <w:pPr>
              <w:pStyle w:val="TableParagraph"/>
              <w:ind w:left="295" w:right="2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мероприятиями,</w:t>
            </w:r>
          </w:p>
          <w:p w:rsidR="00273B2B" w:rsidRDefault="00273B2B" w:rsidP="00273B2B">
            <w:pPr>
              <w:pStyle w:val="TableParagraph"/>
              <w:spacing w:line="243" w:lineRule="exact"/>
              <w:ind w:left="28"/>
            </w:pPr>
            <w:r>
              <w:rPr>
                <w:spacing w:val="-2"/>
              </w:rPr>
              <w:t>проводимыми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273B2B" w:rsidRDefault="00273B2B" w:rsidP="00273B2B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273B2B" w:rsidRDefault="00273B2B" w:rsidP="00273B2B">
            <w:pPr>
              <w:pStyle w:val="TableParagraph"/>
              <w:spacing w:line="248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326"/>
              <w:rPr>
                <w:b/>
              </w:rPr>
            </w:pPr>
            <w:r>
              <w:rPr>
                <w:b/>
                <w:spacing w:val="-2"/>
              </w:rPr>
              <w:t>Ноябрь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t>«Детям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профессиях»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Памятки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4" w:lineRule="exact"/>
              <w:ind w:left="420" w:hanging="44"/>
            </w:pPr>
            <w:r>
              <w:t>Побуждать</w:t>
            </w:r>
            <w:r>
              <w:rPr>
                <w:spacing w:val="-13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380BFF" w:rsidRDefault="00506764">
            <w:pPr>
              <w:pStyle w:val="TableParagraph"/>
              <w:spacing w:line="252" w:lineRule="exact"/>
              <w:ind w:left="413" w:right="397" w:firstLine="7"/>
            </w:pPr>
            <w:r>
              <w:t>совместному</w:t>
            </w:r>
            <w:r>
              <w:rPr>
                <w:spacing w:val="-17"/>
              </w:rPr>
              <w:t xml:space="preserve"> </w:t>
            </w:r>
            <w:r>
              <w:t>решению образовательных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задач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1044" w:right="474" w:hanging="264"/>
            </w:pPr>
            <w:r>
              <w:rPr>
                <w:spacing w:val="-2"/>
              </w:rPr>
              <w:t>«Мамины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 xml:space="preserve">таланты» </w:t>
            </w:r>
            <w:r>
              <w:t>(День матери)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exact"/>
              <w:ind w:left="20"/>
            </w:pPr>
            <w:r>
              <w:rPr>
                <w:spacing w:val="-2"/>
              </w:rPr>
              <w:t>Организация</w:t>
            </w:r>
          </w:p>
          <w:p w:rsidR="00380BFF" w:rsidRDefault="00506764">
            <w:pPr>
              <w:pStyle w:val="TableParagraph"/>
              <w:spacing w:line="254" w:lineRule="exact"/>
              <w:ind w:left="215" w:right="188"/>
            </w:pPr>
            <w:r>
              <w:rPr>
                <w:spacing w:val="-2"/>
              </w:rPr>
              <w:t>совместных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видов деятельности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68" w:right="90" w:hanging="12"/>
            </w:pPr>
            <w:r>
              <w:t>Привлечение</w:t>
            </w:r>
            <w:r>
              <w:rPr>
                <w:spacing w:val="-14"/>
              </w:rPr>
              <w:t xml:space="preserve"> </w:t>
            </w:r>
            <w:r>
              <w:t>мам</w:t>
            </w:r>
            <w:r>
              <w:rPr>
                <w:spacing w:val="-15"/>
              </w:rPr>
              <w:t xml:space="preserve"> </w:t>
            </w:r>
            <w:r>
              <w:t>к</w:t>
            </w:r>
            <w:r>
              <w:rPr>
                <w:spacing w:val="-14"/>
              </w:rPr>
              <w:t xml:space="preserve"> </w:t>
            </w:r>
            <w:r>
              <w:t>участию в</w:t>
            </w:r>
            <w:r>
              <w:rPr>
                <w:spacing w:val="-9"/>
              </w:rPr>
              <w:t xml:space="preserve"> </w:t>
            </w:r>
            <w:r>
              <w:t>образовательном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процессе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  <w:r w:rsidR="00347780">
              <w:rPr>
                <w:spacing w:val="-2"/>
              </w:rPr>
              <w:t>, музыкальный руководитель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1384" w:right="162" w:hanging="1236"/>
            </w:pPr>
            <w:r>
              <w:t>«Развивающие</w:t>
            </w:r>
            <w:r>
              <w:rPr>
                <w:spacing w:val="-14"/>
              </w:rPr>
              <w:t xml:space="preserve"> </w:t>
            </w:r>
            <w:r>
              <w:t>игры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игрушки</w:t>
            </w:r>
            <w:r>
              <w:rPr>
                <w:spacing w:val="-13"/>
              </w:rPr>
              <w:t xml:space="preserve"> </w:t>
            </w:r>
            <w:r>
              <w:t xml:space="preserve">в </w:t>
            </w:r>
            <w:r>
              <w:rPr>
                <w:spacing w:val="-2"/>
              </w:rPr>
              <w:t>семье»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67" w:right="143"/>
            </w:pPr>
            <w:r>
              <w:rPr>
                <w:spacing w:val="-2"/>
              </w:rPr>
              <w:t>Повышение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педагогической </w:t>
            </w:r>
            <w:r>
              <w:t>компетентности родителей, улучшение качества</w:t>
            </w:r>
          </w:p>
          <w:p w:rsidR="00380BFF" w:rsidRDefault="00506764">
            <w:pPr>
              <w:pStyle w:val="TableParagraph"/>
              <w:ind w:left="84" w:right="62"/>
            </w:pPr>
            <w:r>
              <w:rPr>
                <w:spacing w:val="-2"/>
              </w:rPr>
              <w:t>семейного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досуга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создание </w:t>
            </w:r>
            <w:r>
              <w:t>благоприятных</w:t>
            </w:r>
            <w:r>
              <w:rPr>
                <w:spacing w:val="-8"/>
              </w:rPr>
              <w:t xml:space="preserve"> </w:t>
            </w:r>
            <w:r>
              <w:t>условий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5"/>
              </w:rPr>
              <w:t>для</w:t>
            </w:r>
            <w:proofErr w:type="gramEnd"/>
          </w:p>
          <w:p w:rsidR="00380BFF" w:rsidRDefault="00506764">
            <w:pPr>
              <w:pStyle w:val="TableParagraph"/>
              <w:spacing w:line="248" w:lineRule="exact"/>
              <w:ind w:left="375" w:right="347"/>
            </w:pPr>
            <w:r>
              <w:t>всестороннего</w:t>
            </w:r>
            <w:r>
              <w:rPr>
                <w:spacing w:val="-14"/>
              </w:rPr>
              <w:t xml:space="preserve"> </w:t>
            </w:r>
            <w:r>
              <w:t xml:space="preserve">развития </w:t>
            </w:r>
            <w:r>
              <w:rPr>
                <w:spacing w:val="-2"/>
              </w:rPr>
              <w:t>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3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1022" w:hanging="634"/>
            </w:pPr>
            <w:r>
              <w:t>«Планшет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>телефон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 xml:space="preserve">мире </w:t>
            </w:r>
            <w:r>
              <w:rPr>
                <w:spacing w:val="-2"/>
              </w:rPr>
              <w:t>дошкольника»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0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0" w:lineRule="exact"/>
              <w:ind w:left="22"/>
            </w:pPr>
            <w:r>
              <w:rPr>
                <w:spacing w:val="-2"/>
              </w:rPr>
              <w:t>Консультация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84" w:right="62"/>
            </w:pPr>
            <w:r>
              <w:t xml:space="preserve">Повысить компетенции родителей по правильному </w:t>
            </w:r>
            <w:r>
              <w:rPr>
                <w:spacing w:val="-2"/>
              </w:rPr>
              <w:t>использованию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электронной</w:t>
            </w:r>
          </w:p>
          <w:p w:rsidR="00380BFF" w:rsidRDefault="00506764">
            <w:pPr>
              <w:pStyle w:val="TableParagraph"/>
              <w:spacing w:line="252" w:lineRule="exact"/>
              <w:ind w:left="329" w:right="301"/>
            </w:pPr>
            <w:r>
              <w:rPr>
                <w:spacing w:val="-2"/>
              </w:rPr>
              <w:t>техники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образования детей.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0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t>Права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ребенка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4"/>
            </w:pPr>
            <w:r>
              <w:rPr>
                <w:spacing w:val="-2"/>
              </w:rPr>
              <w:t>Стенд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87" w:right="60"/>
            </w:pPr>
            <w:r>
              <w:rPr>
                <w:spacing w:val="-2"/>
              </w:rPr>
              <w:t>Информировать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о </w:t>
            </w:r>
            <w:r>
              <w:t xml:space="preserve">правах детей, </w:t>
            </w:r>
            <w:r>
              <w:rPr>
                <w:spacing w:val="-2"/>
              </w:rPr>
              <w:t>предусмотренных</w:t>
            </w:r>
          </w:p>
          <w:p w:rsidR="00380BFF" w:rsidRDefault="00506764">
            <w:pPr>
              <w:pStyle w:val="TableParagraph"/>
              <w:spacing w:line="244" w:lineRule="exact"/>
              <w:ind w:left="84" w:right="62"/>
            </w:pPr>
            <w:r>
              <w:rPr>
                <w:spacing w:val="-2"/>
              </w:rPr>
              <w:t>международными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нормами </w:t>
            </w:r>
            <w:r>
              <w:rPr>
                <w:spacing w:val="-10"/>
              </w:rPr>
              <w:t>и</w:t>
            </w:r>
          </w:p>
          <w:p w:rsidR="00380BFF" w:rsidRDefault="00506764">
            <w:pPr>
              <w:pStyle w:val="TableParagraph"/>
              <w:spacing w:line="248" w:lineRule="exact"/>
              <w:ind w:left="617" w:right="591" w:firstLine="4"/>
            </w:pPr>
            <w:r>
              <w:rPr>
                <w:spacing w:val="-2"/>
              </w:rPr>
              <w:t xml:space="preserve">российским </w:t>
            </w:r>
            <w:r>
              <w:rPr>
                <w:spacing w:val="-4"/>
              </w:rPr>
              <w:t>законодательством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538" w:right="307" w:firstLine="172"/>
            </w:pPr>
            <w:r>
              <w:rPr>
                <w:spacing w:val="-2"/>
              </w:rPr>
              <w:t xml:space="preserve">Старший </w:t>
            </w:r>
            <w:r>
              <w:rPr>
                <w:spacing w:val="-4"/>
              </w:rPr>
              <w:t xml:space="preserve">воспитатель, </w:t>
            </w: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 w:val="restart"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exact"/>
              <w:ind w:left="90" w:right="72"/>
            </w:pPr>
            <w:r>
              <w:t>«Детям</w:t>
            </w:r>
            <w:r>
              <w:rPr>
                <w:spacing w:val="-4"/>
              </w:rPr>
              <w:t xml:space="preserve"> </w:t>
            </w:r>
            <w:r>
              <w:t>о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героях»</w:t>
            </w:r>
          </w:p>
          <w:p w:rsidR="00380BFF" w:rsidRDefault="00506764">
            <w:pPr>
              <w:pStyle w:val="TableParagraph"/>
              <w:spacing w:line="252" w:lineRule="exact"/>
              <w:ind w:left="289" w:right="267"/>
            </w:pPr>
            <w:r>
              <w:t>(9</w:t>
            </w:r>
            <w:r>
              <w:rPr>
                <w:spacing w:val="-14"/>
              </w:rPr>
              <w:t xml:space="preserve"> </w:t>
            </w:r>
            <w:r>
              <w:t>декабря</w:t>
            </w:r>
            <w:r>
              <w:rPr>
                <w:spacing w:val="-15"/>
              </w:rPr>
              <w:t xml:space="preserve"> </w:t>
            </w:r>
            <w:r>
              <w:t>День</w:t>
            </w:r>
            <w:r>
              <w:rPr>
                <w:spacing w:val="-15"/>
              </w:rPr>
              <w:t xml:space="preserve"> </w:t>
            </w:r>
            <w:r>
              <w:t xml:space="preserve">Героев </w:t>
            </w:r>
            <w:r>
              <w:rPr>
                <w:spacing w:val="-2"/>
              </w:rPr>
              <w:t>Отечества)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3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37" w:lineRule="auto"/>
              <w:ind w:left="264" w:firstLine="24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proofErr w:type="gramStart"/>
            <w:r>
              <w:t>героями</w:t>
            </w:r>
            <w:proofErr w:type="gramEnd"/>
            <w:r>
              <w:rPr>
                <w:spacing w:val="-11"/>
              </w:rPr>
              <w:t xml:space="preserve">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которых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можно</w:t>
            </w:r>
          </w:p>
          <w:p w:rsidR="00380BFF" w:rsidRDefault="00506764">
            <w:pPr>
              <w:pStyle w:val="TableParagraph"/>
              <w:spacing w:line="246" w:lineRule="exact"/>
              <w:ind w:left="247"/>
            </w:pPr>
            <w:r>
              <w:t>рассказать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дошкольникам.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71"/>
            </w:pPr>
            <w:r>
              <w:t>«Мультфильмы</w:t>
            </w:r>
            <w:r>
              <w:rPr>
                <w:spacing w:val="-7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Буклет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87" w:right="366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компетенции </w:t>
            </w:r>
            <w:r>
              <w:t>родителей</w:t>
            </w:r>
            <w:r>
              <w:rPr>
                <w:spacing w:val="-6"/>
              </w:rPr>
              <w:t xml:space="preserve"> </w:t>
            </w:r>
            <w:r>
              <w:t>по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правилам</w:t>
            </w:r>
          </w:p>
          <w:p w:rsidR="00380BFF" w:rsidRDefault="00506764">
            <w:pPr>
              <w:pStyle w:val="TableParagraph"/>
              <w:spacing w:line="253" w:lineRule="exact"/>
              <w:ind w:left="23"/>
            </w:pPr>
            <w:r>
              <w:t>просмотра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мультфильмов</w:t>
            </w:r>
          </w:p>
          <w:p w:rsidR="00380BFF" w:rsidRDefault="00506764">
            <w:pPr>
              <w:pStyle w:val="TableParagraph"/>
              <w:spacing w:line="244" w:lineRule="exact"/>
              <w:ind w:left="235" w:right="210"/>
            </w:pPr>
            <w:r>
              <w:rPr>
                <w:spacing w:val="-2"/>
              </w:rPr>
              <w:t>для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воспитания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обучения детей.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289" w:right="268"/>
            </w:pPr>
            <w:r>
              <w:t>«Символы</w:t>
            </w:r>
            <w:r>
              <w:rPr>
                <w:spacing w:val="10"/>
              </w:rPr>
              <w:t xml:space="preserve"> </w:t>
            </w:r>
            <w:r>
              <w:t>государства,</w:t>
            </w:r>
            <w:r>
              <w:rPr>
                <w:spacing w:val="-13"/>
              </w:rPr>
              <w:t xml:space="preserve"> </w:t>
            </w:r>
            <w:r>
              <w:t>как</w:t>
            </w:r>
            <w:r>
              <w:rPr>
                <w:spacing w:val="-14"/>
              </w:rPr>
              <w:t xml:space="preserve"> </w:t>
            </w:r>
            <w:r>
              <w:t>о них рассказать ребёнку»</w:t>
            </w:r>
          </w:p>
          <w:p w:rsidR="00380BFF" w:rsidRDefault="00506764">
            <w:pPr>
              <w:pStyle w:val="TableParagraph"/>
              <w:ind w:left="90" w:right="75"/>
            </w:pPr>
            <w:r>
              <w:t>(12</w:t>
            </w:r>
            <w:r>
              <w:rPr>
                <w:spacing w:val="-3"/>
              </w:rPr>
              <w:t xml:space="preserve"> </w:t>
            </w:r>
            <w:r>
              <w:t>декабря</w:t>
            </w:r>
            <w:r>
              <w:rPr>
                <w:spacing w:val="-4"/>
              </w:rPr>
              <w:t xml:space="preserve"> </w:t>
            </w:r>
            <w:r>
              <w:t>–</w:t>
            </w:r>
            <w:r>
              <w:rPr>
                <w:spacing w:val="-4"/>
              </w:rPr>
              <w:t xml:space="preserve"> </w:t>
            </w:r>
            <w:r>
              <w:t>День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конституции)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5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t>Папк</w:t>
            </w:r>
            <w:proofErr w:type="gramStart"/>
            <w:r>
              <w:t>а-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87" w:right="366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компетенции </w:t>
            </w:r>
            <w:r>
              <w:t xml:space="preserve">родителей </w:t>
            </w:r>
            <w:proofErr w:type="gramStart"/>
            <w:r>
              <w:t>по</w:t>
            </w:r>
            <w:proofErr w:type="gramEnd"/>
          </w:p>
          <w:p w:rsidR="00380BFF" w:rsidRDefault="00506764">
            <w:pPr>
              <w:pStyle w:val="TableParagraph"/>
              <w:spacing w:line="252" w:lineRule="exact"/>
              <w:ind w:left="646" w:right="615" w:firstLine="9"/>
            </w:pPr>
            <w:r>
              <w:rPr>
                <w:spacing w:val="-2"/>
              </w:rPr>
              <w:t>патриотическому воспитанию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1420" w:hanging="1284"/>
            </w:pPr>
            <w:r>
              <w:rPr>
                <w:spacing w:val="-2"/>
              </w:rPr>
              <w:t>«Уроки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финансовой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грамотности дома»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2" w:lineRule="auto"/>
              <w:ind w:left="520" w:right="464" w:hanging="58"/>
            </w:pPr>
            <w:r>
              <w:rPr>
                <w:spacing w:val="-2"/>
              </w:rPr>
              <w:t>Информативно-аналитическое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exact"/>
              <w:ind w:left="24"/>
            </w:pPr>
            <w:r>
              <w:rPr>
                <w:spacing w:val="-2"/>
              </w:rPr>
              <w:t>Опрос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7" w:lineRule="exact"/>
              <w:ind w:right="2"/>
            </w:pPr>
            <w:r>
              <w:t>Собрать</w:t>
            </w:r>
            <w:r>
              <w:rPr>
                <w:spacing w:val="-9"/>
              </w:rPr>
              <w:t xml:space="preserve"> </w:t>
            </w:r>
            <w:r>
              <w:t>информацию</w:t>
            </w:r>
            <w:r>
              <w:rPr>
                <w:spacing w:val="-7"/>
              </w:rPr>
              <w:t xml:space="preserve"> </w:t>
            </w:r>
            <w:proofErr w:type="gramStart"/>
            <w:r>
              <w:rPr>
                <w:spacing w:val="-5"/>
              </w:rPr>
              <w:t>об</w:t>
            </w:r>
            <w:proofErr w:type="gramEnd"/>
          </w:p>
          <w:p w:rsidR="00380BFF" w:rsidRDefault="00506764">
            <w:pPr>
              <w:pStyle w:val="TableParagraph"/>
              <w:spacing w:before="4" w:line="244" w:lineRule="exact"/>
              <w:ind w:right="179"/>
            </w:pPr>
            <w:r>
              <w:rPr>
                <w:spacing w:val="-2"/>
              </w:rPr>
              <w:t>обучение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детей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финансовой </w:t>
            </w:r>
            <w:r>
              <w:t>грамотности в семье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2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t>«Новогодняя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красавица»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16"/>
            </w:pPr>
            <w:r>
              <w:rPr>
                <w:spacing w:val="-2"/>
              </w:rPr>
              <w:t>Конкурс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600" w:hanging="152"/>
            </w:pPr>
            <w:r>
              <w:rPr>
                <w:spacing w:val="-2"/>
              </w:rPr>
              <w:t>Развивать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творческую </w:t>
            </w:r>
            <w:r>
              <w:t>активность в семье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7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before="7" w:line="242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1041" w:hanging="915"/>
            </w:pPr>
            <w:r>
              <w:t>«Куда</w:t>
            </w:r>
            <w:r>
              <w:rPr>
                <w:spacing w:val="-14"/>
              </w:rPr>
              <w:t xml:space="preserve"> </w:t>
            </w:r>
            <w:r>
              <w:t>можно</w:t>
            </w:r>
            <w:r>
              <w:rPr>
                <w:spacing w:val="-14"/>
              </w:rPr>
              <w:t xml:space="preserve"> </w:t>
            </w:r>
            <w:r>
              <w:t>сходить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3"/>
              </w:rPr>
              <w:t xml:space="preserve"> </w:t>
            </w:r>
            <w:r>
              <w:t>ребенком на выходные»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Буклет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888" w:hanging="589"/>
            </w:pPr>
            <w:r>
              <w:rPr>
                <w:spacing w:val="-2"/>
              </w:rPr>
              <w:t>Познакомить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с </w:t>
            </w:r>
            <w:proofErr w:type="gramStart"/>
            <w:r>
              <w:rPr>
                <w:spacing w:val="-2"/>
              </w:rPr>
              <w:t>актуальными</w:t>
            </w:r>
            <w:proofErr w:type="gramEnd"/>
          </w:p>
          <w:p w:rsidR="00380BFF" w:rsidRDefault="00506764">
            <w:pPr>
              <w:pStyle w:val="TableParagraph"/>
              <w:spacing w:line="248" w:lineRule="exact"/>
              <w:ind w:left="380" w:hanging="85"/>
            </w:pPr>
            <w:r>
              <w:rPr>
                <w:spacing w:val="-2"/>
              </w:rPr>
              <w:t>мероприятиями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для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детей</w:t>
            </w:r>
          </w:p>
          <w:p w:rsidR="00380BFF" w:rsidRDefault="00506764">
            <w:pPr>
              <w:pStyle w:val="TableParagraph"/>
              <w:spacing w:line="252" w:lineRule="exact"/>
              <w:ind w:left="468" w:hanging="89"/>
            </w:pPr>
            <w:r>
              <w:rPr>
                <w:spacing w:val="-2"/>
              </w:rPr>
              <w:t>дошкольного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возраста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новогодние каникулы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266" w:right="246" w:firstLine="3"/>
            </w:pPr>
            <w:r>
              <w:rPr>
                <w:spacing w:val="-2"/>
              </w:rPr>
              <w:t>Старший 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47780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/>
        </w:trPr>
        <w:tc>
          <w:tcPr>
            <w:tcW w:w="1380" w:type="dxa"/>
            <w:vMerge/>
            <w:tcBorders>
              <w:top w:val="nil"/>
            </w:tcBorders>
          </w:tcPr>
          <w:p w:rsidR="00347780" w:rsidRDefault="00347780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  <w:vMerge w:val="restart"/>
          </w:tcPr>
          <w:p w:rsidR="00347780" w:rsidRDefault="00347780">
            <w:pPr>
              <w:pStyle w:val="TableParagraph"/>
              <w:spacing w:line="244" w:lineRule="exact"/>
              <w:ind w:left="90" w:right="72"/>
            </w:pPr>
            <w:r>
              <w:t>«Новогодние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чудеса»</w:t>
            </w:r>
          </w:p>
        </w:tc>
        <w:tc>
          <w:tcPr>
            <w:tcW w:w="2475" w:type="dxa"/>
            <w:vMerge w:val="restart"/>
          </w:tcPr>
          <w:p w:rsidR="00347780" w:rsidRDefault="00347780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  <w:vMerge w:val="restart"/>
          </w:tcPr>
          <w:p w:rsidR="00347780" w:rsidRDefault="00347780">
            <w:pPr>
              <w:pStyle w:val="TableParagraph"/>
              <w:spacing w:line="244" w:lineRule="exact"/>
              <w:ind w:left="19"/>
            </w:pPr>
            <w:r>
              <w:rPr>
                <w:spacing w:val="-2"/>
              </w:rPr>
              <w:t>Праздник</w:t>
            </w:r>
          </w:p>
        </w:tc>
        <w:tc>
          <w:tcPr>
            <w:tcW w:w="2970" w:type="dxa"/>
            <w:vMerge w:val="restart"/>
          </w:tcPr>
          <w:p w:rsidR="00347780" w:rsidRDefault="00347780">
            <w:pPr>
              <w:pStyle w:val="TableParagraph"/>
              <w:spacing w:before="1" w:line="228" w:lineRule="auto"/>
              <w:ind w:left="209" w:firstLine="178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2"/>
              </w:rPr>
              <w:t xml:space="preserve"> </w:t>
            </w:r>
            <w:proofErr w:type="gramStart"/>
            <w:r>
              <w:rPr>
                <w:spacing w:val="-2"/>
              </w:rPr>
              <w:t>образовательном</w:t>
            </w:r>
            <w:proofErr w:type="gramEnd"/>
          </w:p>
          <w:p w:rsidR="00347780" w:rsidRDefault="00347780" w:rsidP="00273B2B">
            <w:pPr>
              <w:pStyle w:val="TableParagraph"/>
              <w:spacing w:before="4" w:line="228" w:lineRule="auto"/>
              <w:ind w:left="1071" w:hanging="560"/>
            </w:pPr>
            <w:proofErr w:type="gramStart"/>
            <w:r>
              <w:t>процессе</w:t>
            </w:r>
            <w:proofErr w:type="gramEnd"/>
            <w:r>
              <w:rPr>
                <w:spacing w:val="-14"/>
              </w:rPr>
              <w:t xml:space="preserve"> </w:t>
            </w:r>
            <w:r>
              <w:t>ДОУ,</w:t>
            </w:r>
            <w:r>
              <w:rPr>
                <w:spacing w:val="-14"/>
              </w:rPr>
              <w:t xml:space="preserve"> </w:t>
            </w:r>
            <w:r>
              <w:t xml:space="preserve">через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2265" w:type="dxa"/>
            <w:vMerge w:val="restart"/>
          </w:tcPr>
          <w:p w:rsidR="00347780" w:rsidRDefault="00347780">
            <w:pPr>
              <w:pStyle w:val="TableParagraph"/>
              <w:spacing w:before="1" w:line="228" w:lineRule="auto"/>
              <w:ind w:left="509" w:right="493"/>
            </w:pPr>
            <w:r>
              <w:rPr>
                <w:spacing w:val="-2"/>
              </w:rPr>
              <w:t xml:space="preserve">Воспитатели, </w:t>
            </w:r>
            <w:proofErr w:type="gramStart"/>
            <w:r>
              <w:rPr>
                <w:spacing w:val="-4"/>
              </w:rPr>
              <w:t>музыкальный</w:t>
            </w:r>
            <w:proofErr w:type="gramEnd"/>
          </w:p>
          <w:p w:rsidR="00347780" w:rsidRDefault="00347780" w:rsidP="00273B2B">
            <w:pPr>
              <w:pStyle w:val="TableParagraph"/>
              <w:spacing w:line="247" w:lineRule="exact"/>
              <w:ind w:right="163"/>
            </w:pPr>
            <w:r>
              <w:rPr>
                <w:spacing w:val="-2"/>
              </w:rPr>
              <w:t>руководитель</w:t>
            </w:r>
          </w:p>
        </w:tc>
      </w:tr>
      <w:tr w:rsidR="00347780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380" w:type="dxa"/>
          </w:tcPr>
          <w:p w:rsidR="00347780" w:rsidRDefault="00347780">
            <w:pPr>
              <w:pStyle w:val="TableParagraph"/>
            </w:pPr>
          </w:p>
        </w:tc>
        <w:tc>
          <w:tcPr>
            <w:tcW w:w="3390" w:type="dxa"/>
            <w:vMerge/>
          </w:tcPr>
          <w:p w:rsidR="00347780" w:rsidRDefault="00347780">
            <w:pPr>
              <w:pStyle w:val="TableParagraph"/>
            </w:pPr>
          </w:p>
        </w:tc>
        <w:tc>
          <w:tcPr>
            <w:tcW w:w="2475" w:type="dxa"/>
            <w:vMerge/>
          </w:tcPr>
          <w:p w:rsidR="00347780" w:rsidRDefault="00347780">
            <w:pPr>
              <w:pStyle w:val="TableParagraph"/>
            </w:pPr>
          </w:p>
        </w:tc>
        <w:tc>
          <w:tcPr>
            <w:tcW w:w="2040" w:type="dxa"/>
            <w:vMerge/>
          </w:tcPr>
          <w:p w:rsidR="00347780" w:rsidRDefault="00347780">
            <w:pPr>
              <w:pStyle w:val="TableParagraph"/>
            </w:pPr>
          </w:p>
        </w:tc>
        <w:tc>
          <w:tcPr>
            <w:tcW w:w="2970" w:type="dxa"/>
            <w:vMerge/>
          </w:tcPr>
          <w:p w:rsidR="00347780" w:rsidRDefault="00347780">
            <w:pPr>
              <w:pStyle w:val="TableParagraph"/>
              <w:spacing w:before="4" w:line="228" w:lineRule="auto"/>
              <w:ind w:left="1071" w:hanging="560"/>
            </w:pPr>
          </w:p>
        </w:tc>
        <w:tc>
          <w:tcPr>
            <w:tcW w:w="2265" w:type="dxa"/>
            <w:vMerge/>
          </w:tcPr>
          <w:p w:rsidR="00347780" w:rsidRDefault="00347780">
            <w:pPr>
              <w:pStyle w:val="TableParagraph"/>
              <w:spacing w:line="247" w:lineRule="exact"/>
              <w:ind w:right="163"/>
            </w:pPr>
          </w:p>
        </w:tc>
      </w:tr>
      <w:tr w:rsidR="00273B2B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/>
        </w:trPr>
        <w:tc>
          <w:tcPr>
            <w:tcW w:w="1380" w:type="dxa"/>
          </w:tcPr>
          <w:p w:rsidR="00273B2B" w:rsidRDefault="00273B2B">
            <w:pPr>
              <w:pStyle w:val="TableParagraph"/>
              <w:spacing w:line="249" w:lineRule="exact"/>
              <w:ind w:left="321"/>
              <w:rPr>
                <w:b/>
                <w:spacing w:val="-2"/>
              </w:rPr>
            </w:pPr>
          </w:p>
        </w:tc>
        <w:tc>
          <w:tcPr>
            <w:tcW w:w="3390" w:type="dxa"/>
          </w:tcPr>
          <w:p w:rsidR="00273B2B" w:rsidRDefault="00273B2B" w:rsidP="00273B2B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</w:t>
            </w:r>
          </w:p>
        </w:tc>
        <w:tc>
          <w:tcPr>
            <w:tcW w:w="2475" w:type="dxa"/>
          </w:tcPr>
          <w:p w:rsidR="00273B2B" w:rsidRDefault="00273B2B" w:rsidP="00273B2B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273B2B" w:rsidRDefault="00273B2B" w:rsidP="00273B2B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273B2B" w:rsidRDefault="00273B2B" w:rsidP="00273B2B">
            <w:pPr>
              <w:pStyle w:val="TableParagraph"/>
              <w:spacing w:line="238" w:lineRule="exact"/>
              <w:ind w:left="451"/>
            </w:pPr>
            <w:r>
              <w:rPr>
                <w:spacing w:val="-2"/>
              </w:rPr>
              <w:t>«</w:t>
            </w:r>
            <w:proofErr w:type="spellStart"/>
            <w:r>
              <w:rPr>
                <w:spacing w:val="-2"/>
              </w:rPr>
              <w:t>ВКонтакте</w:t>
            </w:r>
            <w:proofErr w:type="spellEnd"/>
            <w:r>
              <w:rPr>
                <w:spacing w:val="-2"/>
              </w:rPr>
              <w:t>»</w:t>
            </w:r>
          </w:p>
        </w:tc>
        <w:tc>
          <w:tcPr>
            <w:tcW w:w="2970" w:type="dxa"/>
          </w:tcPr>
          <w:p w:rsidR="00273B2B" w:rsidRDefault="00273B2B" w:rsidP="00273B2B">
            <w:pPr>
              <w:pStyle w:val="TableParagraph"/>
              <w:ind w:left="295" w:right="2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мероприятиями,</w:t>
            </w:r>
          </w:p>
          <w:p w:rsidR="00273B2B" w:rsidRDefault="00273B2B" w:rsidP="00273B2B">
            <w:pPr>
              <w:pStyle w:val="TableParagraph"/>
              <w:spacing w:line="243" w:lineRule="exact"/>
              <w:ind w:left="28"/>
            </w:pPr>
            <w:r>
              <w:rPr>
                <w:spacing w:val="-2"/>
              </w:rPr>
              <w:t>проводимыми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273B2B" w:rsidRDefault="00273B2B" w:rsidP="00273B2B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273B2B" w:rsidRDefault="00273B2B" w:rsidP="00273B2B">
            <w:pPr>
              <w:pStyle w:val="TableParagraph"/>
              <w:spacing w:line="248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7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321"/>
              <w:rPr>
                <w:b/>
              </w:rPr>
            </w:pPr>
            <w:r>
              <w:rPr>
                <w:b/>
                <w:spacing w:val="-2"/>
              </w:rPr>
              <w:t>Январь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9"/>
            </w:pPr>
            <w:r>
              <w:t>«Новый</w:t>
            </w:r>
            <w:r>
              <w:rPr>
                <w:spacing w:val="-8"/>
              </w:rPr>
              <w:t xml:space="preserve"> </w:t>
            </w:r>
            <w:r>
              <w:t>год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вместе»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5"/>
            </w:pPr>
            <w:proofErr w:type="spellStart"/>
            <w:r>
              <w:rPr>
                <w:spacing w:val="-2"/>
              </w:rPr>
              <w:t>фоточеллендж</w:t>
            </w:r>
            <w:proofErr w:type="spellEnd"/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99" w:right="375" w:hanging="3"/>
              <w:jc w:val="both"/>
            </w:pPr>
            <w:r>
              <w:rPr>
                <w:spacing w:val="-2"/>
              </w:rPr>
              <w:t>Привлечение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внимания </w:t>
            </w:r>
            <w:r>
              <w:t xml:space="preserve">родителей к важности </w:t>
            </w:r>
            <w:r>
              <w:rPr>
                <w:spacing w:val="-2"/>
              </w:rPr>
              <w:t>совместного семейного</w:t>
            </w:r>
          </w:p>
          <w:p w:rsidR="00380BFF" w:rsidRDefault="00506764">
            <w:pPr>
              <w:pStyle w:val="TableParagraph"/>
              <w:spacing w:line="252" w:lineRule="exact"/>
              <w:ind w:left="797" w:right="247" w:hanging="527"/>
              <w:jc w:val="both"/>
            </w:pPr>
            <w:r>
              <w:rPr>
                <w:spacing w:val="-2"/>
              </w:rPr>
              <w:t>досуга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созданию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теплых воспоминаний.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2" w:lineRule="auto"/>
              <w:ind w:left="266" w:right="246" w:firstLine="3"/>
            </w:pPr>
            <w:r>
              <w:rPr>
                <w:spacing w:val="-2"/>
              </w:rPr>
              <w:t>Старший 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rPr>
                <w:spacing w:val="-2"/>
              </w:rPr>
              <w:t>«Питание</w:t>
            </w:r>
            <w:r>
              <w:t xml:space="preserve"> </w:t>
            </w:r>
            <w:r>
              <w:rPr>
                <w:spacing w:val="-4"/>
              </w:rPr>
              <w:t>дома»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ind w:left="520" w:right="464" w:hanging="58"/>
            </w:pPr>
            <w:r>
              <w:rPr>
                <w:spacing w:val="-2"/>
              </w:rPr>
              <w:t>Информативно-аналитическое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4"/>
            </w:pPr>
            <w:r>
              <w:rPr>
                <w:spacing w:val="-2"/>
              </w:rPr>
              <w:t>Опрос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6" w:lineRule="exact"/>
              <w:ind w:left="146" w:firstLine="81"/>
            </w:pPr>
            <w:r>
              <w:t>Выявить</w:t>
            </w:r>
            <w:r>
              <w:rPr>
                <w:spacing w:val="-6"/>
              </w:rPr>
              <w:t xml:space="preserve"> </w:t>
            </w:r>
            <w:r>
              <w:t>знания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родителей</w:t>
            </w:r>
          </w:p>
          <w:p w:rsidR="00380BFF" w:rsidRDefault="00506764">
            <w:pPr>
              <w:pStyle w:val="TableParagraph"/>
              <w:spacing w:before="5" w:line="242" w:lineRule="exact"/>
              <w:ind w:left="826" w:hanging="680"/>
            </w:pPr>
            <w:r>
              <w:rPr>
                <w:spacing w:val="-2"/>
              </w:rPr>
              <w:t>об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 xml:space="preserve">правильного </w:t>
            </w:r>
            <w:r>
              <w:t>питания 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3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1233" w:hanging="912"/>
            </w:pPr>
            <w:r>
              <w:rPr>
                <w:spacing w:val="-2"/>
              </w:rPr>
              <w:t>«Правильное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питание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залог здоровья»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Pr="00273B2B" w:rsidRDefault="00506764">
            <w:pPr>
              <w:pStyle w:val="TableParagraph"/>
              <w:spacing w:line="247" w:lineRule="exact"/>
              <w:ind w:left="18"/>
              <w:rPr>
                <w:color w:val="000000" w:themeColor="text1"/>
              </w:rPr>
            </w:pPr>
            <w:r w:rsidRPr="00273B2B">
              <w:rPr>
                <w:color w:val="000000" w:themeColor="text1"/>
              </w:rPr>
              <w:t>Собрание</w:t>
            </w:r>
            <w:r w:rsidRPr="00273B2B">
              <w:rPr>
                <w:color w:val="000000" w:themeColor="text1"/>
                <w:spacing w:val="-4"/>
              </w:rPr>
              <w:t xml:space="preserve"> </w:t>
            </w:r>
            <w:proofErr w:type="gramStart"/>
            <w:r w:rsidRPr="00273B2B">
              <w:rPr>
                <w:color w:val="000000" w:themeColor="text1"/>
                <w:spacing w:val="-10"/>
              </w:rPr>
              <w:t>с</w:t>
            </w:r>
            <w:proofErr w:type="gramEnd"/>
          </w:p>
          <w:p w:rsidR="00380BFF" w:rsidRDefault="00506764">
            <w:pPr>
              <w:pStyle w:val="TableParagraph"/>
              <w:spacing w:before="1"/>
              <w:ind w:left="9"/>
            </w:pPr>
            <w:r w:rsidRPr="00273B2B">
              <w:rPr>
                <w:color w:val="000000" w:themeColor="text1"/>
                <w:spacing w:val="-2"/>
              </w:rPr>
              <w:t>дегустацией</w:t>
            </w:r>
            <w:r w:rsidRPr="00273B2B">
              <w:rPr>
                <w:color w:val="000000" w:themeColor="text1"/>
                <w:spacing w:val="-1"/>
              </w:rPr>
              <w:t xml:space="preserve"> </w:t>
            </w:r>
            <w:r w:rsidRPr="00273B2B">
              <w:rPr>
                <w:color w:val="000000" w:themeColor="text1"/>
                <w:spacing w:val="-4"/>
              </w:rPr>
              <w:t>блюд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67" w:right="143"/>
            </w:pPr>
            <w:r>
              <w:rPr>
                <w:spacing w:val="-2"/>
              </w:rPr>
              <w:t>Повышение осведомленности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родителей </w:t>
            </w:r>
            <w:r>
              <w:t>о значении правильного питания для поддержания здоровья детей и формировании</w:t>
            </w:r>
            <w:r>
              <w:rPr>
                <w:spacing w:val="-14"/>
              </w:rPr>
              <w:t xml:space="preserve"> </w:t>
            </w:r>
            <w:r>
              <w:t>полезных</w:t>
            </w:r>
          </w:p>
          <w:p w:rsidR="00380BFF" w:rsidRDefault="00506764">
            <w:pPr>
              <w:pStyle w:val="TableParagraph"/>
              <w:spacing w:line="245" w:lineRule="exact"/>
              <w:ind w:left="167" w:right="143"/>
            </w:pPr>
            <w:r>
              <w:t>пищевых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привычек.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right="152"/>
            </w:pPr>
            <w:r>
              <w:rPr>
                <w:spacing w:val="-4"/>
              </w:rPr>
              <w:t xml:space="preserve">Заведующий, </w:t>
            </w:r>
            <w:r>
              <w:rPr>
                <w:spacing w:val="-2"/>
              </w:rPr>
              <w:t>старший воспитатель, 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1226" w:hanging="896"/>
            </w:pPr>
            <w:r>
              <w:rPr>
                <w:spacing w:val="-2"/>
              </w:rPr>
              <w:t>«Подвижные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игры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на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зимней прогулке»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3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264" w:right="242" w:firstLine="3"/>
            </w:pPr>
            <w:r>
              <w:t xml:space="preserve">Повысить компетенцию </w:t>
            </w:r>
            <w:r>
              <w:rPr>
                <w:spacing w:val="-2"/>
              </w:rP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организации</w:t>
            </w:r>
          </w:p>
          <w:p w:rsidR="00380BFF" w:rsidRDefault="00506764">
            <w:pPr>
              <w:pStyle w:val="TableParagraph"/>
              <w:spacing w:line="244" w:lineRule="exact"/>
              <w:ind w:left="271" w:right="243"/>
            </w:pPr>
            <w:r>
              <w:t>подвижных</w:t>
            </w:r>
            <w:r>
              <w:rPr>
                <w:spacing w:val="-14"/>
              </w:rPr>
              <w:t xml:space="preserve"> </w:t>
            </w:r>
            <w:r>
              <w:t>игр</w:t>
            </w:r>
            <w:r>
              <w:rPr>
                <w:spacing w:val="-14"/>
              </w:rPr>
              <w:t xml:space="preserve"> </w:t>
            </w:r>
            <w:r>
              <w:t>на</w:t>
            </w:r>
            <w:r>
              <w:rPr>
                <w:spacing w:val="-14"/>
              </w:rPr>
              <w:t xml:space="preserve"> </w:t>
            </w:r>
            <w:r>
              <w:t xml:space="preserve">зимней </w:t>
            </w:r>
            <w:r>
              <w:rPr>
                <w:spacing w:val="-2"/>
              </w:rPr>
              <w:t>прогулке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289" w:right="265"/>
            </w:pPr>
            <w:r>
              <w:t>«Как</w:t>
            </w:r>
            <w:r>
              <w:rPr>
                <w:spacing w:val="-14"/>
              </w:rPr>
              <w:t xml:space="preserve"> </w:t>
            </w:r>
            <w:r>
              <w:t>говорить</w:t>
            </w:r>
            <w:r>
              <w:rPr>
                <w:spacing w:val="-14"/>
              </w:rPr>
              <w:t xml:space="preserve"> </w:t>
            </w:r>
            <w:r>
              <w:t>с</w:t>
            </w:r>
            <w:r>
              <w:rPr>
                <w:spacing w:val="-14"/>
              </w:rPr>
              <w:t xml:space="preserve"> </w:t>
            </w:r>
            <w:r>
              <w:t>детьми</w:t>
            </w:r>
            <w:r>
              <w:rPr>
                <w:spacing w:val="-13"/>
              </w:rPr>
              <w:t xml:space="preserve"> </w:t>
            </w:r>
            <w:r>
              <w:t>о Блокаде Ленинграда»</w:t>
            </w:r>
          </w:p>
          <w:p w:rsidR="00380BFF" w:rsidRDefault="00506764">
            <w:pPr>
              <w:pStyle w:val="TableParagraph"/>
              <w:spacing w:line="252" w:lineRule="exact"/>
              <w:ind w:left="90" w:right="70"/>
            </w:pPr>
            <w:r>
              <w:t>(27</w:t>
            </w:r>
            <w:r>
              <w:rPr>
                <w:spacing w:val="-14"/>
              </w:rPr>
              <w:t xml:space="preserve"> </w:t>
            </w:r>
            <w:r>
              <w:t>января</w:t>
            </w:r>
            <w:r>
              <w:rPr>
                <w:spacing w:val="-14"/>
              </w:rPr>
              <w:t xml:space="preserve"> </w:t>
            </w:r>
            <w:r>
              <w:t>-</w:t>
            </w:r>
            <w:r>
              <w:rPr>
                <w:spacing w:val="-14"/>
              </w:rPr>
              <w:t xml:space="preserve"> </w:t>
            </w:r>
            <w:r>
              <w:t>День</w:t>
            </w:r>
            <w:r>
              <w:rPr>
                <w:spacing w:val="-13"/>
              </w:rPr>
              <w:t xml:space="preserve"> </w:t>
            </w:r>
            <w:r>
              <w:t>снятия</w:t>
            </w:r>
            <w:r>
              <w:rPr>
                <w:spacing w:val="-14"/>
              </w:rPr>
              <w:t xml:space="preserve"> </w:t>
            </w:r>
            <w:r>
              <w:t xml:space="preserve">блокады </w:t>
            </w:r>
            <w:r>
              <w:rPr>
                <w:spacing w:val="-2"/>
              </w:rPr>
              <w:t>Ленинграда)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7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340" w:right="310"/>
            </w:pPr>
            <w:r>
              <w:rPr>
                <w:spacing w:val="-4"/>
              </w:rPr>
              <w:t xml:space="preserve">Педагогическая </w:t>
            </w:r>
            <w:r>
              <w:t>библиотека</w:t>
            </w:r>
            <w:r>
              <w:rPr>
                <w:spacing w:val="-14"/>
              </w:rPr>
              <w:t xml:space="preserve"> </w:t>
            </w:r>
            <w:r>
              <w:t xml:space="preserve">для </w:t>
            </w:r>
            <w:r>
              <w:rPr>
                <w:spacing w:val="-2"/>
              </w:rPr>
              <w:t>родителей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87" w:right="366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компетенции </w:t>
            </w:r>
            <w:r>
              <w:t xml:space="preserve">родителей по </w:t>
            </w:r>
            <w:proofErr w:type="gramStart"/>
            <w:r>
              <w:rPr>
                <w:spacing w:val="-2"/>
              </w:rPr>
              <w:t>патриотическому</w:t>
            </w:r>
            <w:proofErr w:type="gramEnd"/>
          </w:p>
          <w:p w:rsidR="00380BFF" w:rsidRDefault="00506764">
            <w:pPr>
              <w:pStyle w:val="TableParagraph"/>
              <w:spacing w:line="238" w:lineRule="exact"/>
              <w:ind w:left="25"/>
            </w:pPr>
            <w:r>
              <w:rPr>
                <w:spacing w:val="-2"/>
              </w:rPr>
              <w:t>воспитанию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7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 w:rsidP="00273B2B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80BFF" w:rsidRDefault="00506764">
            <w:pPr>
              <w:pStyle w:val="TableParagraph"/>
              <w:spacing w:line="238" w:lineRule="exact"/>
              <w:ind w:left="451"/>
            </w:pPr>
            <w:r>
              <w:rPr>
                <w:spacing w:val="-2"/>
              </w:rPr>
              <w:t>«ВКонтакте»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295" w:right="2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мероприятиями,</w:t>
            </w:r>
          </w:p>
          <w:p w:rsidR="00380BFF" w:rsidRDefault="00506764">
            <w:pPr>
              <w:pStyle w:val="TableParagraph"/>
              <w:spacing w:line="243" w:lineRule="exact"/>
              <w:ind w:left="28"/>
            </w:pPr>
            <w:r>
              <w:rPr>
                <w:spacing w:val="-2"/>
              </w:rPr>
              <w:t>проводимыми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line="248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9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258"/>
              <w:rPr>
                <w:b/>
              </w:rPr>
            </w:pPr>
            <w:r>
              <w:rPr>
                <w:b/>
                <w:spacing w:val="-2"/>
              </w:rPr>
              <w:t>Февраль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6"/>
            </w:pPr>
            <w:r>
              <w:t>«Как</w:t>
            </w:r>
            <w:r>
              <w:rPr>
                <w:spacing w:val="-4"/>
              </w:rPr>
              <w:t xml:space="preserve"> </w:t>
            </w:r>
            <w:r>
              <w:t>не</w:t>
            </w:r>
            <w:r>
              <w:rPr>
                <w:spacing w:val="-4"/>
              </w:rPr>
              <w:t xml:space="preserve"> </w:t>
            </w:r>
            <w:r>
              <w:t>заболеть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зимой»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3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387" w:right="366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компетенции </w:t>
            </w:r>
            <w:r>
              <w:t xml:space="preserve">родителей </w:t>
            </w:r>
            <w:proofErr w:type="gramStart"/>
            <w:r>
              <w:t>по</w:t>
            </w:r>
            <w:proofErr w:type="gramEnd"/>
          </w:p>
          <w:p w:rsidR="00380BFF" w:rsidRDefault="00506764">
            <w:pPr>
              <w:pStyle w:val="TableParagraph"/>
              <w:spacing w:line="242" w:lineRule="auto"/>
              <w:ind w:left="216" w:right="193"/>
            </w:pPr>
            <w:proofErr w:type="spellStart"/>
            <w:r>
              <w:rPr>
                <w:spacing w:val="-2"/>
              </w:rPr>
              <w:t>здоровьесбережению</w:t>
            </w:r>
            <w:proofErr w:type="spellEnd"/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детей </w:t>
            </w:r>
            <w:r>
              <w:t>на тему профилактики</w:t>
            </w:r>
          </w:p>
          <w:p w:rsidR="00380BFF" w:rsidRDefault="00506764">
            <w:pPr>
              <w:pStyle w:val="TableParagraph"/>
              <w:spacing w:line="244" w:lineRule="exact"/>
              <w:ind w:left="490" w:right="467"/>
            </w:pPr>
            <w:r>
              <w:t>гриппа</w:t>
            </w:r>
            <w:r>
              <w:rPr>
                <w:spacing w:val="-14"/>
              </w:rPr>
              <w:t xml:space="preserve"> </w:t>
            </w:r>
            <w:r>
              <w:t>и</w:t>
            </w:r>
            <w:r>
              <w:rPr>
                <w:spacing w:val="-14"/>
              </w:rPr>
              <w:t xml:space="preserve"> </w:t>
            </w:r>
            <w:r>
              <w:t xml:space="preserve">простудных </w:t>
            </w:r>
            <w:r>
              <w:rPr>
                <w:spacing w:val="-2"/>
              </w:rPr>
              <w:t>заболеваний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444" w:right="307" w:firstLine="62"/>
            </w:pPr>
            <w:r>
              <w:rPr>
                <w:spacing w:val="-2"/>
              </w:rPr>
              <w:t xml:space="preserve">Воспитатели, </w:t>
            </w:r>
            <w:r>
              <w:t>Медсестра</w:t>
            </w:r>
            <w:r>
              <w:rPr>
                <w:spacing w:val="1"/>
              </w:rPr>
              <w:t xml:space="preserve"> </w:t>
            </w:r>
            <w:r>
              <w:t xml:space="preserve">(по </w:t>
            </w:r>
            <w:r>
              <w:rPr>
                <w:spacing w:val="-2"/>
              </w:rPr>
              <w:t>согласованию)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7"/>
            </w:pPr>
            <w:r>
              <w:t>«Домашнее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чтение»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2"/>
            </w:pPr>
            <w:r>
              <w:rPr>
                <w:spacing w:val="-2"/>
              </w:rPr>
              <w:t>Буклет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151" w:right="126" w:hanging="3"/>
            </w:pPr>
            <w:r>
              <w:rPr>
                <w:spacing w:val="-2"/>
              </w:rPr>
              <w:t>Формировать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представления </w:t>
            </w:r>
            <w:r>
              <w:t>о</w:t>
            </w:r>
            <w:r>
              <w:rPr>
                <w:spacing w:val="-11"/>
              </w:rPr>
              <w:t xml:space="preserve"> </w:t>
            </w:r>
            <w:r>
              <w:t>пользе</w:t>
            </w:r>
            <w:r>
              <w:rPr>
                <w:spacing w:val="-10"/>
              </w:rPr>
              <w:t xml:space="preserve"> </w:t>
            </w:r>
            <w:r>
              <w:t>семейного</w:t>
            </w:r>
            <w:r>
              <w:rPr>
                <w:spacing w:val="-10"/>
              </w:rPr>
              <w:t xml:space="preserve"> </w:t>
            </w:r>
            <w:r>
              <w:t>чтения</w:t>
            </w:r>
            <w:r>
              <w:rPr>
                <w:spacing w:val="-9"/>
              </w:rPr>
              <w:t xml:space="preserve"> </w:t>
            </w:r>
            <w:r>
              <w:t xml:space="preserve">и актуальных книгах </w:t>
            </w:r>
            <w:proofErr w:type="gramStart"/>
            <w:r>
              <w:t>для</w:t>
            </w:r>
            <w:proofErr w:type="gramEnd"/>
          </w:p>
          <w:p w:rsidR="00380BFF" w:rsidRDefault="00506764">
            <w:pPr>
              <w:pStyle w:val="TableParagraph"/>
              <w:spacing w:line="232" w:lineRule="exact"/>
              <w:ind w:left="23"/>
            </w:pPr>
            <w:r>
              <w:rPr>
                <w:spacing w:val="-2"/>
              </w:rPr>
              <w:t>детей.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4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Pr="00273B2B" w:rsidRDefault="00506764">
            <w:pPr>
              <w:pStyle w:val="TableParagraph"/>
              <w:spacing w:line="244" w:lineRule="exact"/>
              <w:ind w:left="90" w:right="73"/>
              <w:rPr>
                <w:color w:val="000000" w:themeColor="text1"/>
              </w:rPr>
            </w:pPr>
            <w:r w:rsidRPr="00273B2B">
              <w:rPr>
                <w:color w:val="000000" w:themeColor="text1"/>
              </w:rPr>
              <w:t>«Один</w:t>
            </w:r>
            <w:r w:rsidRPr="00273B2B">
              <w:rPr>
                <w:color w:val="000000" w:themeColor="text1"/>
                <w:spacing w:val="-4"/>
              </w:rPr>
              <w:t xml:space="preserve"> </w:t>
            </w:r>
            <w:r w:rsidRPr="00273B2B">
              <w:rPr>
                <w:color w:val="000000" w:themeColor="text1"/>
              </w:rPr>
              <w:t>день</w:t>
            </w:r>
            <w:r w:rsidRPr="00273B2B">
              <w:rPr>
                <w:color w:val="000000" w:themeColor="text1"/>
                <w:spacing w:val="-6"/>
              </w:rPr>
              <w:t xml:space="preserve"> </w:t>
            </w:r>
            <w:r w:rsidRPr="00273B2B">
              <w:rPr>
                <w:color w:val="000000" w:themeColor="text1"/>
              </w:rPr>
              <w:t>в</w:t>
            </w:r>
            <w:r w:rsidRPr="00273B2B">
              <w:rPr>
                <w:color w:val="000000" w:themeColor="text1"/>
                <w:spacing w:val="-4"/>
              </w:rPr>
              <w:t xml:space="preserve"> </w:t>
            </w:r>
            <w:r w:rsidRPr="00273B2B">
              <w:rPr>
                <w:color w:val="000000" w:themeColor="text1"/>
              </w:rPr>
              <w:t>детском</w:t>
            </w:r>
            <w:r w:rsidRPr="00273B2B">
              <w:rPr>
                <w:color w:val="000000" w:themeColor="text1"/>
                <w:spacing w:val="-4"/>
              </w:rPr>
              <w:t xml:space="preserve"> </w:t>
            </w:r>
            <w:r w:rsidRPr="00273B2B">
              <w:rPr>
                <w:color w:val="000000" w:themeColor="text1"/>
                <w:spacing w:val="-2"/>
              </w:rPr>
              <w:t>саду»</w:t>
            </w:r>
          </w:p>
        </w:tc>
        <w:tc>
          <w:tcPr>
            <w:tcW w:w="2475" w:type="dxa"/>
          </w:tcPr>
          <w:p w:rsidR="00380BFF" w:rsidRPr="00273B2B" w:rsidRDefault="00506764">
            <w:pPr>
              <w:pStyle w:val="TableParagraph"/>
              <w:spacing w:line="244" w:lineRule="exact"/>
              <w:ind w:left="21"/>
              <w:rPr>
                <w:color w:val="000000" w:themeColor="text1"/>
              </w:rPr>
            </w:pPr>
            <w:r w:rsidRPr="00273B2B">
              <w:rPr>
                <w:color w:val="000000" w:themeColor="text1"/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751" w:hanging="404"/>
            </w:pPr>
            <w:r>
              <w:rPr>
                <w:spacing w:val="-2"/>
              </w:rPr>
              <w:t>День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открытых дверей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44" w:firstLine="233"/>
            </w:pPr>
            <w:r>
              <w:t>Побуждать родителей к участию в образовательном процессе</w:t>
            </w:r>
            <w:r>
              <w:rPr>
                <w:spacing w:val="-14"/>
              </w:rPr>
              <w:t xml:space="preserve"> </w:t>
            </w:r>
            <w:r>
              <w:t>ДОУ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0"/>
              </w:rPr>
              <w:t xml:space="preserve"> </w:t>
            </w:r>
            <w:r>
              <w:t>знакомить</w:t>
            </w:r>
            <w:r>
              <w:rPr>
                <w:spacing w:val="-11"/>
              </w:rPr>
              <w:t xml:space="preserve"> </w:t>
            </w:r>
            <w:proofErr w:type="gramStart"/>
            <w:r>
              <w:t>с</w:t>
            </w:r>
            <w:proofErr w:type="gramEnd"/>
          </w:p>
          <w:p w:rsidR="00380BFF" w:rsidRDefault="00506764">
            <w:pPr>
              <w:pStyle w:val="TableParagraph"/>
              <w:spacing w:line="252" w:lineRule="exact"/>
              <w:ind w:left="941" w:hanging="483"/>
            </w:pPr>
            <w:r>
              <w:rPr>
                <w:spacing w:val="-2"/>
              </w:rPr>
              <w:t>процессом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обучения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и воспитания.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557" w:right="307" w:hanging="48"/>
            </w:pPr>
            <w:r>
              <w:rPr>
                <w:spacing w:val="-4"/>
              </w:rPr>
              <w:t xml:space="preserve">Заведующий, </w:t>
            </w: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380" w:type="dxa"/>
            <w:vMerge w:val="restart"/>
          </w:tcPr>
          <w:p w:rsidR="00380BFF" w:rsidRDefault="00380BFF">
            <w:pPr>
              <w:pStyle w:val="TableParagraph"/>
            </w:pPr>
          </w:p>
        </w:tc>
        <w:tc>
          <w:tcPr>
            <w:tcW w:w="3390" w:type="dxa"/>
          </w:tcPr>
          <w:p w:rsidR="00380BFF" w:rsidRDefault="00380BFF">
            <w:pPr>
              <w:pStyle w:val="TableParagraph"/>
              <w:spacing w:line="234" w:lineRule="exact"/>
              <w:ind w:left="90" w:right="75"/>
            </w:pPr>
          </w:p>
        </w:tc>
        <w:tc>
          <w:tcPr>
            <w:tcW w:w="2475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  <w:tc>
          <w:tcPr>
            <w:tcW w:w="2970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  <w:tc>
          <w:tcPr>
            <w:tcW w:w="2265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1" w:right="66"/>
            </w:pPr>
            <w:r>
              <w:t>«На</w:t>
            </w:r>
            <w:r>
              <w:rPr>
                <w:spacing w:val="-3"/>
              </w:rPr>
              <w:t xml:space="preserve"> </w:t>
            </w:r>
            <w:r>
              <w:t>страже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Родины»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3" w:lineRule="exact"/>
              <w:ind w:left="21"/>
            </w:pPr>
            <w:r>
              <w:rPr>
                <w:spacing w:val="-2"/>
              </w:rPr>
              <w:t>Выставка</w:t>
            </w:r>
          </w:p>
          <w:p w:rsidR="00380BFF" w:rsidRDefault="00506764">
            <w:pPr>
              <w:pStyle w:val="TableParagraph"/>
              <w:spacing w:line="251" w:lineRule="exact"/>
              <w:ind w:left="24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6" w:lineRule="exact"/>
              <w:ind w:left="20"/>
            </w:pPr>
            <w:r>
              <w:t>Побуждать</w:t>
            </w:r>
            <w:r>
              <w:rPr>
                <w:spacing w:val="-8"/>
              </w:rPr>
              <w:t xml:space="preserve"> </w:t>
            </w:r>
            <w:r>
              <w:t>родителей</w:t>
            </w:r>
            <w:r>
              <w:rPr>
                <w:spacing w:val="-9"/>
              </w:rPr>
              <w:t xml:space="preserve"> </w:t>
            </w:r>
            <w:proofErr w:type="gramStart"/>
            <w:r>
              <w:rPr>
                <w:spacing w:val="-10"/>
              </w:rPr>
              <w:t>к</w:t>
            </w:r>
            <w:proofErr w:type="gramEnd"/>
          </w:p>
          <w:p w:rsidR="00380BFF" w:rsidRDefault="00506764">
            <w:pPr>
              <w:pStyle w:val="TableParagraph"/>
              <w:spacing w:line="248" w:lineRule="exact"/>
              <w:ind w:left="204" w:right="182"/>
            </w:pPr>
            <w:r>
              <w:rPr>
                <w:spacing w:val="-2"/>
              </w:rPr>
              <w:t>участию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образовательном </w:t>
            </w:r>
            <w:r>
              <w:t>процессе 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exact"/>
              <w:ind w:left="90" w:right="67"/>
            </w:pPr>
            <w:r>
              <w:t>«Всё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1"/>
              </w:rPr>
              <w:t xml:space="preserve"> </w:t>
            </w:r>
            <w:r>
              <w:t>родном</w:t>
            </w:r>
            <w:r>
              <w:rPr>
                <w:spacing w:val="-2"/>
              </w:rPr>
              <w:t xml:space="preserve"> языке»</w:t>
            </w:r>
          </w:p>
          <w:p w:rsidR="00380BFF" w:rsidRDefault="00506764">
            <w:pPr>
              <w:pStyle w:val="TableParagraph"/>
              <w:spacing w:line="252" w:lineRule="exact"/>
              <w:ind w:left="90" w:right="67"/>
            </w:pPr>
            <w:r>
              <w:rPr>
                <w:spacing w:val="-2"/>
              </w:rPr>
              <w:t>(21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февраля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–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 xml:space="preserve">Международный </w:t>
            </w:r>
            <w:r>
              <w:t>день родного языка)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t>Папк</w:t>
            </w:r>
            <w:proofErr w:type="gramStart"/>
            <w:r>
              <w:t>а-</w:t>
            </w:r>
            <w:proofErr w:type="gram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37" w:lineRule="auto"/>
              <w:ind w:left="382" w:right="387"/>
            </w:pPr>
            <w:r>
              <w:rPr>
                <w:spacing w:val="-2"/>
              </w:rPr>
              <w:t>Повысить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компетенции родителей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речевому</w:t>
            </w:r>
            <w:proofErr w:type="gramEnd"/>
          </w:p>
          <w:p w:rsidR="00380BFF" w:rsidRDefault="00506764">
            <w:pPr>
              <w:pStyle w:val="TableParagraph"/>
              <w:spacing w:line="246" w:lineRule="exact"/>
              <w:ind w:left="27"/>
            </w:pPr>
            <w:r>
              <w:t>развитию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281" w:right="295" w:firstLine="228"/>
            </w:pPr>
            <w:r>
              <w:rPr>
                <w:spacing w:val="-2"/>
              </w:rPr>
              <w:t xml:space="preserve">Воспитатели, </w:t>
            </w:r>
            <w:r>
              <w:rPr>
                <w:spacing w:val="-4"/>
              </w:rPr>
              <w:t>учителя-логопеды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191" w:right="171" w:hanging="1"/>
            </w:pPr>
            <w:r>
              <w:rPr>
                <w:spacing w:val="-2"/>
              </w:rPr>
              <w:t>Спортивно-развлекательное мероприятие,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посвящённое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 xml:space="preserve">Дню </w:t>
            </w:r>
            <w:r>
              <w:t>защитника Отечества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635" w:hanging="161"/>
            </w:pPr>
            <w:r>
              <w:rPr>
                <w:spacing w:val="-4"/>
              </w:rPr>
              <w:t xml:space="preserve">Спортивный </w:t>
            </w:r>
            <w:r>
              <w:rPr>
                <w:spacing w:val="-2"/>
              </w:rPr>
              <w:t>праздник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576" w:right="551" w:firstLine="2"/>
            </w:pPr>
            <w:r>
              <w:rPr>
                <w:spacing w:val="-2"/>
              </w:rPr>
              <w:t xml:space="preserve">Способствовать психологическому </w:t>
            </w:r>
            <w:r>
              <w:t>сближению</w:t>
            </w:r>
            <w:r>
              <w:rPr>
                <w:spacing w:val="-14"/>
              </w:rPr>
              <w:t xml:space="preserve"> </w:t>
            </w:r>
            <w:r>
              <w:t>детей</w:t>
            </w:r>
            <w:r>
              <w:rPr>
                <w:spacing w:val="-14"/>
              </w:rPr>
              <w:t xml:space="preserve"> </w:t>
            </w:r>
            <w:r>
              <w:t>и</w:t>
            </w:r>
          </w:p>
          <w:p w:rsidR="00380BFF" w:rsidRDefault="00506764">
            <w:pPr>
              <w:pStyle w:val="TableParagraph"/>
              <w:spacing w:line="252" w:lineRule="exact"/>
              <w:ind w:left="519"/>
            </w:pPr>
            <w:r>
              <w:t>родителей,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развитию</w:t>
            </w:r>
          </w:p>
          <w:p w:rsidR="00380BFF" w:rsidRDefault="00506764">
            <w:pPr>
              <w:pStyle w:val="TableParagraph"/>
              <w:spacing w:line="252" w:lineRule="exact"/>
              <w:ind w:left="399" w:hanging="51"/>
            </w:pPr>
            <w:r>
              <w:rPr>
                <w:spacing w:val="-2"/>
              </w:rPr>
              <w:t>положительных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эмоций, </w:t>
            </w:r>
            <w:r>
              <w:t>чувства взаимопомощи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right="155"/>
            </w:pPr>
            <w:r>
              <w:rPr>
                <w:spacing w:val="-2"/>
              </w:rPr>
              <w:t xml:space="preserve">Воспитатели, </w:t>
            </w:r>
            <w:r>
              <w:t>инструктор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7"/>
              </w:rPr>
              <w:t>по</w:t>
            </w:r>
            <w:proofErr w:type="gramEnd"/>
          </w:p>
          <w:p w:rsidR="00380BFF" w:rsidRDefault="00506764">
            <w:pPr>
              <w:pStyle w:val="TableParagraph"/>
              <w:ind w:left="12"/>
            </w:pPr>
            <w:r>
              <w:rPr>
                <w:spacing w:val="-2"/>
              </w:rPr>
              <w:t>физической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саду», события недели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80BFF" w:rsidRDefault="00506764">
            <w:pPr>
              <w:pStyle w:val="TableParagraph"/>
              <w:spacing w:line="239" w:lineRule="exact"/>
              <w:ind w:left="451"/>
            </w:pPr>
            <w:r>
              <w:rPr>
                <w:spacing w:val="-2"/>
              </w:rPr>
              <w:t>«ВКонтакте»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00" w:right="273"/>
            </w:pPr>
            <w:r>
              <w:rPr>
                <w:spacing w:val="-2"/>
              </w:rPr>
              <w:t>Познакомить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 мероприятиями,</w:t>
            </w:r>
          </w:p>
          <w:p w:rsidR="00380BFF" w:rsidRDefault="00506764">
            <w:pPr>
              <w:pStyle w:val="TableParagraph"/>
              <w:spacing w:line="239" w:lineRule="exact"/>
              <w:ind w:left="25"/>
            </w:pPr>
            <w:r>
              <w:t>проводимыми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before="4" w:line="244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16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426"/>
              <w:rPr>
                <w:b/>
              </w:rPr>
            </w:pPr>
            <w:r>
              <w:rPr>
                <w:b/>
                <w:spacing w:val="-4"/>
              </w:rPr>
              <w:t>Март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66"/>
            </w:pPr>
            <w:r>
              <w:t>«Золотые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руки»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1" w:lineRule="exact"/>
              <w:ind w:left="21"/>
            </w:pPr>
            <w:r>
              <w:rPr>
                <w:spacing w:val="-2"/>
              </w:rPr>
              <w:t>Выставка</w:t>
            </w:r>
          </w:p>
          <w:p w:rsidR="00380BFF" w:rsidRDefault="00506764">
            <w:pPr>
              <w:pStyle w:val="TableParagraph"/>
              <w:ind w:left="227" w:right="201"/>
            </w:pPr>
            <w:r>
              <w:rPr>
                <w:spacing w:val="-2"/>
              </w:rPr>
              <w:t>творческих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работ, выполненных мамами воспитанников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38" w:right="112"/>
            </w:pPr>
            <w:r>
              <w:rPr>
                <w:spacing w:val="-2"/>
              </w:rPr>
              <w:t>Повышение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уровня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 xml:space="preserve">интереса </w:t>
            </w:r>
            <w:r>
              <w:t>к искусству, развитие</w:t>
            </w:r>
          </w:p>
          <w:p w:rsidR="00380BFF" w:rsidRDefault="00506764">
            <w:pPr>
              <w:pStyle w:val="TableParagraph"/>
              <w:ind w:left="230" w:right="206" w:firstLine="1"/>
            </w:pPr>
            <w:r>
              <w:t xml:space="preserve">художественного вкуса и </w:t>
            </w:r>
            <w:r>
              <w:rPr>
                <w:spacing w:val="-2"/>
              </w:rPr>
              <w:t>чувства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прекрасного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у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всех участников</w:t>
            </w:r>
          </w:p>
          <w:p w:rsidR="00380BFF" w:rsidRDefault="00506764">
            <w:pPr>
              <w:pStyle w:val="TableParagraph"/>
              <w:spacing w:line="237" w:lineRule="exact"/>
              <w:ind w:left="22"/>
            </w:pPr>
            <w:r>
              <w:t>образовательного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процесса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7" w:lineRule="exact"/>
              <w:ind w:left="92" w:right="66"/>
            </w:pPr>
            <w:r>
              <w:t>«Мамочка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родная»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7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7" w:lineRule="exact"/>
              <w:ind w:left="19"/>
            </w:pPr>
            <w:r>
              <w:rPr>
                <w:spacing w:val="-2"/>
              </w:rPr>
              <w:t>Праздник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509" w:hanging="231"/>
            </w:pPr>
            <w:r>
              <w:rPr>
                <w:spacing w:val="-2"/>
              </w:rPr>
              <w:t>Способствовать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развитию </w:t>
            </w:r>
            <w:r>
              <w:t>гармонии и добрых отношений в семье и</w:t>
            </w:r>
          </w:p>
          <w:p w:rsidR="00380BFF" w:rsidRDefault="00506764">
            <w:pPr>
              <w:pStyle w:val="TableParagraph"/>
              <w:spacing w:line="238" w:lineRule="exact"/>
              <w:ind w:left="1061"/>
            </w:pPr>
            <w:proofErr w:type="gramStart"/>
            <w:r>
              <w:rPr>
                <w:spacing w:val="-2"/>
              </w:rPr>
              <w:t>обществе</w:t>
            </w:r>
            <w:proofErr w:type="gramEnd"/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478" w:right="479" w:firstLine="31"/>
              <w:jc w:val="both"/>
            </w:pPr>
            <w:r>
              <w:rPr>
                <w:spacing w:val="-2"/>
              </w:rPr>
              <w:t xml:space="preserve">Воспитатели, </w:t>
            </w:r>
            <w:r>
              <w:rPr>
                <w:spacing w:val="-4"/>
              </w:rPr>
              <w:t xml:space="preserve">Музыкальные </w:t>
            </w:r>
            <w:r>
              <w:rPr>
                <w:spacing w:val="-2"/>
              </w:rPr>
              <w:t>руководители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/>
        </w:trPr>
        <w:tc>
          <w:tcPr>
            <w:tcW w:w="1380" w:type="dxa"/>
            <w:vMerge w:val="restart"/>
          </w:tcPr>
          <w:p w:rsidR="00380BFF" w:rsidRDefault="00380BFF">
            <w:pPr>
              <w:pStyle w:val="TableParagraph"/>
            </w:pPr>
          </w:p>
        </w:tc>
        <w:tc>
          <w:tcPr>
            <w:tcW w:w="3390" w:type="dxa"/>
          </w:tcPr>
          <w:p w:rsidR="00380BFF" w:rsidRDefault="00380BFF">
            <w:pPr>
              <w:pStyle w:val="TableParagraph"/>
              <w:spacing w:line="234" w:lineRule="exact"/>
              <w:ind w:left="90" w:right="72"/>
            </w:pPr>
          </w:p>
        </w:tc>
        <w:tc>
          <w:tcPr>
            <w:tcW w:w="2475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  <w:tc>
          <w:tcPr>
            <w:tcW w:w="2040" w:type="dxa"/>
          </w:tcPr>
          <w:p w:rsidR="00380BFF" w:rsidRDefault="00380BFF">
            <w:pPr>
              <w:pStyle w:val="TableParagraph"/>
              <w:rPr>
                <w:sz w:val="18"/>
              </w:rPr>
            </w:pPr>
          </w:p>
        </w:tc>
        <w:tc>
          <w:tcPr>
            <w:tcW w:w="2970" w:type="dxa"/>
          </w:tcPr>
          <w:p w:rsidR="00380BFF" w:rsidRDefault="00380BFF">
            <w:pPr>
              <w:pStyle w:val="TableParagraph"/>
              <w:spacing w:line="234" w:lineRule="exact"/>
              <w:ind w:left="809"/>
            </w:pPr>
          </w:p>
        </w:tc>
        <w:tc>
          <w:tcPr>
            <w:tcW w:w="2265" w:type="dxa"/>
          </w:tcPr>
          <w:p w:rsidR="00380BFF" w:rsidRDefault="00380BFF">
            <w:pPr>
              <w:pStyle w:val="TableParagraph"/>
              <w:spacing w:line="234" w:lineRule="exact"/>
              <w:ind w:right="163"/>
            </w:pP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exact"/>
              <w:ind w:left="90" w:right="66"/>
            </w:pPr>
            <w:r>
              <w:t>«Витамины</w:t>
            </w:r>
            <w:r>
              <w:rPr>
                <w:spacing w:val="-8"/>
              </w:rPr>
              <w:t xml:space="preserve"> </w:t>
            </w:r>
            <w:r>
              <w:t>для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детей»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2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exact"/>
              <w:ind w:left="26"/>
            </w:pPr>
            <w:r>
              <w:rPr>
                <w:spacing w:val="-3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387" w:right="366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компетенции </w:t>
            </w:r>
            <w:r>
              <w:t xml:space="preserve">родителей </w:t>
            </w:r>
            <w:proofErr w:type="gramStart"/>
            <w:r>
              <w:t>по</w:t>
            </w:r>
            <w:proofErr w:type="gramEnd"/>
          </w:p>
          <w:p w:rsidR="00380BFF" w:rsidRDefault="00506764">
            <w:pPr>
              <w:pStyle w:val="TableParagraph"/>
              <w:spacing w:line="251" w:lineRule="exact"/>
              <w:ind w:left="167" w:right="143"/>
            </w:pPr>
            <w:proofErr w:type="spellStart"/>
            <w:r>
              <w:t>здоровьесбережению</w:t>
            </w:r>
            <w:proofErr w:type="spellEnd"/>
            <w:r>
              <w:rPr>
                <w:spacing w:val="-14"/>
              </w:rPr>
              <w:t xml:space="preserve"> </w:t>
            </w:r>
            <w:r>
              <w:rPr>
                <w:spacing w:val="-4"/>
              </w:rPr>
              <w:t>детей</w:t>
            </w:r>
          </w:p>
          <w:p w:rsidR="00380BFF" w:rsidRDefault="00506764">
            <w:pPr>
              <w:pStyle w:val="TableParagraph"/>
              <w:spacing w:line="238" w:lineRule="exact"/>
              <w:ind w:left="84" w:right="60"/>
            </w:pPr>
            <w:r>
              <w:t>на</w:t>
            </w:r>
            <w:r>
              <w:rPr>
                <w:spacing w:val="-2"/>
              </w:rPr>
              <w:t xml:space="preserve"> </w:t>
            </w:r>
            <w:r>
              <w:t>тему</w:t>
            </w:r>
            <w:r>
              <w:rPr>
                <w:spacing w:val="-12"/>
              </w:rPr>
              <w:t xml:space="preserve"> </w:t>
            </w:r>
            <w:r>
              <w:t>витамины 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питание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2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6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саду», события недели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5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80BFF" w:rsidRDefault="00506764">
            <w:pPr>
              <w:pStyle w:val="TableParagraph"/>
              <w:spacing w:line="237" w:lineRule="exact"/>
              <w:ind w:left="451"/>
            </w:pPr>
            <w:r>
              <w:rPr>
                <w:spacing w:val="-2"/>
              </w:rPr>
              <w:t>«ВКонтакте»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37" w:lineRule="auto"/>
              <w:ind w:left="295" w:right="259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мероприятиями,</w:t>
            </w:r>
          </w:p>
          <w:p w:rsidR="00380BFF" w:rsidRDefault="00506764">
            <w:pPr>
              <w:pStyle w:val="TableParagraph"/>
              <w:spacing w:line="247" w:lineRule="exact"/>
              <w:ind w:left="28"/>
            </w:pPr>
            <w:r>
              <w:rPr>
                <w:spacing w:val="-2"/>
              </w:rPr>
              <w:t>проводимыми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line="248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326"/>
              <w:rPr>
                <w:b/>
              </w:rPr>
            </w:pPr>
            <w:r>
              <w:rPr>
                <w:b/>
                <w:spacing w:val="-2"/>
              </w:rPr>
              <w:t>Апрель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1281" w:hanging="968"/>
            </w:pPr>
            <w:r>
              <w:t>«Хорошо</w:t>
            </w:r>
            <w:r>
              <w:rPr>
                <w:spacing w:val="-14"/>
              </w:rPr>
              <w:t xml:space="preserve"> </w:t>
            </w:r>
            <w:r>
              <w:t>ли</w:t>
            </w:r>
            <w:r>
              <w:rPr>
                <w:spacing w:val="-14"/>
              </w:rPr>
              <w:t xml:space="preserve"> </w:t>
            </w:r>
            <w:r>
              <w:t>вы</w:t>
            </w:r>
            <w:r>
              <w:rPr>
                <w:spacing w:val="-14"/>
              </w:rPr>
              <w:t xml:space="preserve"> </w:t>
            </w:r>
            <w:r>
              <w:t>знаете</w:t>
            </w:r>
            <w:r>
              <w:rPr>
                <w:spacing w:val="-13"/>
              </w:rPr>
              <w:t xml:space="preserve"> </w:t>
            </w:r>
            <w:r>
              <w:t xml:space="preserve">своего </w:t>
            </w:r>
            <w:r>
              <w:rPr>
                <w:spacing w:val="-2"/>
              </w:rPr>
              <w:t>ребёнка»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ind w:left="520" w:right="464" w:hanging="58"/>
            </w:pPr>
            <w:r>
              <w:rPr>
                <w:spacing w:val="-2"/>
              </w:rPr>
              <w:t>Информативно-аналитическое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2"/>
              </w:rPr>
              <w:t>Анкета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278" w:right="256" w:hanging="4"/>
            </w:pPr>
            <w:r>
              <w:t xml:space="preserve">Получить информацию о </w:t>
            </w:r>
            <w:r>
              <w:rPr>
                <w:spacing w:val="-2"/>
              </w:rPr>
              <w:t>том,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как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хорошо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родители </w:t>
            </w:r>
            <w:r>
              <w:t>знают интересы и</w:t>
            </w:r>
          </w:p>
          <w:p w:rsidR="00380BFF" w:rsidRDefault="00506764">
            <w:pPr>
              <w:pStyle w:val="TableParagraph"/>
              <w:spacing w:line="240" w:lineRule="exact"/>
              <w:ind w:left="27"/>
            </w:pPr>
            <w:r>
              <w:rPr>
                <w:spacing w:val="-2"/>
              </w:rPr>
              <w:t>предпочтения</w:t>
            </w:r>
            <w:r>
              <w:rPr>
                <w:spacing w:val="7"/>
              </w:rPr>
              <w:t xml:space="preserve"> </w:t>
            </w:r>
            <w:r>
              <w:rPr>
                <w:spacing w:val="-2"/>
              </w:rPr>
              <w:t>детей.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230" w:right="181" w:firstLine="84"/>
            </w:pPr>
            <w:r>
              <w:t xml:space="preserve">«Космические приключения» </w:t>
            </w:r>
            <w:r>
              <w:rPr>
                <w:spacing w:val="-2"/>
              </w:rPr>
              <w:t>(12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апреля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космонавтики)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510" w:right="503" w:firstLine="1"/>
            </w:pPr>
            <w:r>
              <w:rPr>
                <w:spacing w:val="-2"/>
              </w:rPr>
              <w:t xml:space="preserve">Выставка </w:t>
            </w:r>
            <w:proofErr w:type="gramStart"/>
            <w:r>
              <w:rPr>
                <w:spacing w:val="-4"/>
              </w:rPr>
              <w:t>совместных</w:t>
            </w:r>
            <w:proofErr w:type="gramEnd"/>
          </w:p>
          <w:p w:rsidR="00380BFF" w:rsidRDefault="00506764">
            <w:pPr>
              <w:pStyle w:val="TableParagraph"/>
              <w:spacing w:line="239" w:lineRule="exact"/>
              <w:ind w:left="15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exact"/>
              <w:ind w:left="20"/>
            </w:pPr>
            <w:r>
              <w:rPr>
                <w:spacing w:val="-2"/>
              </w:rPr>
              <w:t>Способствовать</w:t>
            </w:r>
          </w:p>
          <w:p w:rsidR="00380BFF" w:rsidRDefault="00506764">
            <w:pPr>
              <w:pStyle w:val="TableParagraph"/>
              <w:spacing w:line="254" w:lineRule="exact"/>
              <w:ind w:left="273" w:right="253"/>
            </w:pPr>
            <w:r>
              <w:rPr>
                <w:spacing w:val="-2"/>
              </w:rPr>
              <w:t>совместному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творчеству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 xml:space="preserve">в </w:t>
            </w:r>
            <w:r>
              <w:t>семьях воспитанников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731" w:hanging="533"/>
            </w:pPr>
            <w:r>
              <w:rPr>
                <w:spacing w:val="-2"/>
              </w:rPr>
              <w:t>«Как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развивать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 xml:space="preserve">познавательную </w:t>
            </w:r>
            <w:r>
              <w:t>активность ребёнка»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3"/>
              </w:rPr>
              <w:t>Папка-</w:t>
            </w:r>
            <w:r>
              <w:rPr>
                <w:spacing w:val="-2"/>
              </w:rPr>
              <w:t>передвижка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204" w:right="179" w:hanging="5"/>
            </w:pPr>
            <w:r>
              <w:t>Повысить</w:t>
            </w:r>
            <w:r>
              <w:rPr>
                <w:spacing w:val="-14"/>
              </w:rPr>
              <w:t xml:space="preserve"> </w:t>
            </w:r>
            <w:r>
              <w:t xml:space="preserve">компетенции родителей по развитию </w:t>
            </w:r>
            <w:r>
              <w:rPr>
                <w:spacing w:val="-2"/>
              </w:rPr>
              <w:t>познавательной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активности</w:t>
            </w:r>
          </w:p>
          <w:p w:rsidR="00380BFF" w:rsidRDefault="00506764">
            <w:pPr>
              <w:pStyle w:val="TableParagraph"/>
              <w:spacing w:line="232" w:lineRule="exact"/>
              <w:ind w:left="23"/>
            </w:pPr>
            <w:r>
              <w:t>у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дошкольников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exact"/>
              <w:ind w:left="90" w:right="68"/>
            </w:pPr>
            <w:r>
              <w:t>«На</w:t>
            </w:r>
            <w:r>
              <w:rPr>
                <w:spacing w:val="-3"/>
              </w:rPr>
              <w:t xml:space="preserve"> </w:t>
            </w:r>
            <w:r>
              <w:t>зарядку</w:t>
            </w:r>
            <w:r>
              <w:rPr>
                <w:spacing w:val="-13"/>
              </w:rPr>
              <w:t xml:space="preserve"> </w:t>
            </w:r>
            <w:r>
              <w:t>всей</w:t>
            </w:r>
            <w:r>
              <w:rPr>
                <w:spacing w:val="-2"/>
              </w:rPr>
              <w:t xml:space="preserve"> семьей»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2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exact"/>
              <w:ind w:left="21"/>
            </w:pPr>
            <w:r>
              <w:rPr>
                <w:spacing w:val="-2"/>
              </w:rPr>
              <w:t>Совместная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зарядка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204" w:right="182" w:firstLine="9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образовательном</w:t>
            </w:r>
            <w:proofErr w:type="gramEnd"/>
          </w:p>
          <w:p w:rsidR="00380BFF" w:rsidRDefault="00506764">
            <w:pPr>
              <w:pStyle w:val="TableParagraph"/>
              <w:spacing w:line="243" w:lineRule="exact"/>
              <w:ind w:left="21"/>
            </w:pPr>
            <w:proofErr w:type="gramStart"/>
            <w:r>
              <w:t>процессе</w:t>
            </w:r>
            <w:proofErr w:type="gramEnd"/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ДОО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2" w:lineRule="auto"/>
              <w:ind w:right="155"/>
            </w:pPr>
            <w:r>
              <w:rPr>
                <w:spacing w:val="-2"/>
              </w:rPr>
              <w:t xml:space="preserve">Воспитатели, </w:t>
            </w:r>
            <w:r>
              <w:t>инструктор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7"/>
              </w:rPr>
              <w:t>по</w:t>
            </w:r>
            <w:proofErr w:type="gramEnd"/>
          </w:p>
          <w:p w:rsidR="00380BFF" w:rsidRDefault="00506764">
            <w:pPr>
              <w:pStyle w:val="TableParagraph"/>
              <w:spacing w:line="233" w:lineRule="exact"/>
              <w:ind w:left="12"/>
            </w:pPr>
            <w:r>
              <w:rPr>
                <w:spacing w:val="-2"/>
              </w:rPr>
              <w:t>физической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культуре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8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0" w:right="70"/>
            </w:pPr>
            <w:r>
              <w:rPr>
                <w:spacing w:val="-2"/>
              </w:rPr>
              <w:t>«Закаливающие</w:t>
            </w:r>
            <w:r>
              <w:rPr>
                <w:spacing w:val="8"/>
              </w:rPr>
              <w:t xml:space="preserve"> </w:t>
            </w:r>
            <w:r>
              <w:rPr>
                <w:spacing w:val="-2"/>
              </w:rPr>
              <w:t>процедуры»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4"/>
            </w:pPr>
            <w:r>
              <w:rPr>
                <w:spacing w:val="-2"/>
              </w:rPr>
              <w:t>Стенд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365" w:right="344"/>
            </w:pPr>
            <w:r>
              <w:rPr>
                <w:spacing w:val="-2"/>
              </w:rPr>
              <w:t>Повысить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компетенцию </w:t>
            </w:r>
            <w:r>
              <w:t xml:space="preserve">родителей </w:t>
            </w:r>
            <w:proofErr w:type="gramStart"/>
            <w:r>
              <w:t>по</w:t>
            </w:r>
            <w:proofErr w:type="gramEnd"/>
          </w:p>
          <w:p w:rsidR="00380BFF" w:rsidRDefault="00506764">
            <w:pPr>
              <w:pStyle w:val="TableParagraph"/>
              <w:spacing w:line="234" w:lineRule="exact"/>
              <w:ind w:left="22"/>
            </w:pPr>
            <w:proofErr w:type="spellStart"/>
            <w:r>
              <w:rPr>
                <w:spacing w:val="-2"/>
              </w:rPr>
              <w:t>здоровьесбережению</w:t>
            </w:r>
            <w:proofErr w:type="spellEnd"/>
            <w:r>
              <w:rPr>
                <w:spacing w:val="16"/>
              </w:rPr>
              <w:t xml:space="preserve"> </w:t>
            </w:r>
            <w:r>
              <w:rPr>
                <w:spacing w:val="-4"/>
              </w:rPr>
              <w:t>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2" w:lineRule="auto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саду», события недели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2" w:lineRule="auto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80BFF" w:rsidRDefault="00506764">
            <w:pPr>
              <w:pStyle w:val="TableParagraph"/>
              <w:spacing w:line="236" w:lineRule="exact"/>
              <w:ind w:left="451"/>
            </w:pPr>
            <w:r>
              <w:rPr>
                <w:spacing w:val="-2"/>
              </w:rPr>
              <w:t>«ВКонтакте»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295" w:right="261"/>
            </w:pPr>
            <w:r>
              <w:t>Познакомить</w:t>
            </w:r>
            <w:r>
              <w:rPr>
                <w:spacing w:val="-14"/>
              </w:rPr>
              <w:t xml:space="preserve"> </w:t>
            </w:r>
            <w:r>
              <w:t>родителей</w:t>
            </w:r>
            <w:r>
              <w:rPr>
                <w:spacing w:val="-14"/>
              </w:rPr>
              <w:t xml:space="preserve"> </w:t>
            </w:r>
            <w:r>
              <w:t xml:space="preserve">с </w:t>
            </w:r>
            <w:r>
              <w:rPr>
                <w:spacing w:val="-2"/>
              </w:rPr>
              <w:t>мероприятиями,</w:t>
            </w:r>
          </w:p>
          <w:p w:rsidR="00380BFF" w:rsidRDefault="00506764">
            <w:pPr>
              <w:pStyle w:val="TableParagraph"/>
              <w:spacing w:line="243" w:lineRule="exact"/>
              <w:ind w:left="28"/>
            </w:pPr>
            <w:r>
              <w:rPr>
                <w:spacing w:val="-2"/>
              </w:rPr>
              <w:t>проводимыми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7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before="6" w:line="244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 w:val="restart"/>
          </w:tcPr>
          <w:p w:rsidR="00380BFF" w:rsidRDefault="00506764">
            <w:pPr>
              <w:pStyle w:val="TableParagraph"/>
              <w:spacing w:line="249" w:lineRule="exact"/>
              <w:ind w:left="484"/>
              <w:rPr>
                <w:b/>
              </w:rPr>
            </w:pPr>
            <w:r>
              <w:rPr>
                <w:b/>
                <w:spacing w:val="-5"/>
              </w:rPr>
              <w:t>Май</w:t>
            </w: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90" w:right="68"/>
            </w:pPr>
            <w:r>
              <w:rPr>
                <w:spacing w:val="-2"/>
              </w:rPr>
              <w:t>«Удовлетворенность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качеством </w:t>
            </w:r>
            <w:r>
              <w:t>оказываемых образовательных услуг в ДОУ»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2" w:lineRule="auto"/>
              <w:ind w:left="520" w:right="464" w:hanging="58"/>
            </w:pPr>
            <w:r>
              <w:rPr>
                <w:spacing w:val="-2"/>
              </w:rPr>
              <w:t>Информативно-аналитическое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6"/>
            </w:pPr>
            <w:r>
              <w:rPr>
                <w:spacing w:val="-2"/>
              </w:rPr>
              <w:t>Анкета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42" w:lineRule="auto"/>
              <w:ind w:left="280" w:right="256" w:hanging="1"/>
            </w:pPr>
            <w:r>
              <w:t>Получить информацию о том, как родители</w:t>
            </w:r>
          </w:p>
          <w:p w:rsidR="00380BFF" w:rsidRDefault="00506764">
            <w:pPr>
              <w:pStyle w:val="TableParagraph"/>
              <w:spacing w:line="252" w:lineRule="exact"/>
              <w:ind w:left="167" w:right="143"/>
            </w:pPr>
            <w:proofErr w:type="gramStart"/>
            <w:r>
              <w:rPr>
                <w:spacing w:val="-2"/>
              </w:rPr>
              <w:t>удовлетворены</w:t>
            </w:r>
            <w:proofErr w:type="gramEnd"/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 xml:space="preserve">качеством </w:t>
            </w:r>
            <w:r>
              <w:t>образовательных услуг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2" w:lineRule="auto"/>
              <w:ind w:right="152"/>
            </w:pPr>
            <w:r>
              <w:rPr>
                <w:spacing w:val="-4"/>
              </w:rPr>
              <w:t xml:space="preserve">Заведующий, </w:t>
            </w: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line="252" w:lineRule="exact"/>
              <w:ind w:left="552" w:right="526"/>
            </w:pPr>
            <w:r>
              <w:rPr>
                <w:spacing w:val="-4"/>
              </w:rPr>
              <w:t xml:space="preserve">воспитатель, </w:t>
            </w: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1" w:lineRule="exact"/>
              <w:ind w:left="92" w:right="66"/>
            </w:pPr>
            <w:r>
              <w:t>«Веселые</w:t>
            </w:r>
            <w:r>
              <w:rPr>
                <w:spacing w:val="-9"/>
              </w:rPr>
              <w:t xml:space="preserve"> </w:t>
            </w:r>
            <w:r>
              <w:t>идеи</w:t>
            </w:r>
            <w:r>
              <w:rPr>
                <w:spacing w:val="-6"/>
              </w:rPr>
              <w:t xml:space="preserve"> </w:t>
            </w:r>
            <w:r>
              <w:t>на</w:t>
            </w:r>
            <w:r>
              <w:rPr>
                <w:spacing w:val="-4"/>
              </w:rPr>
              <w:t xml:space="preserve"> лето»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1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1" w:lineRule="exact"/>
              <w:ind w:left="22"/>
            </w:pPr>
            <w:r>
              <w:rPr>
                <w:spacing w:val="-2"/>
              </w:rPr>
              <w:t>Буклет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28" w:lineRule="auto"/>
              <w:ind w:left="249" w:right="240" w:firstLine="110"/>
            </w:pPr>
            <w:r>
              <w:t>Повысить компетенцию родителей</w:t>
            </w:r>
            <w:r>
              <w:rPr>
                <w:spacing w:val="-14"/>
              </w:rPr>
              <w:t xml:space="preserve"> </w:t>
            </w:r>
            <w:r>
              <w:t>по</w:t>
            </w:r>
            <w:r>
              <w:rPr>
                <w:spacing w:val="-14"/>
              </w:rPr>
              <w:t xml:space="preserve"> </w:t>
            </w:r>
            <w:r>
              <w:t>организации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1" w:lineRule="exact"/>
              <w:ind w:right="156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/>
        </w:trPr>
        <w:tc>
          <w:tcPr>
            <w:tcW w:w="1380" w:type="dxa"/>
            <w:vMerge w:val="restart"/>
          </w:tcPr>
          <w:p w:rsidR="00380BFF" w:rsidRDefault="00380BFF">
            <w:pPr>
              <w:pStyle w:val="TableParagraph"/>
            </w:pPr>
          </w:p>
        </w:tc>
        <w:tc>
          <w:tcPr>
            <w:tcW w:w="3390" w:type="dxa"/>
          </w:tcPr>
          <w:p w:rsidR="00380BFF" w:rsidRDefault="00380BFF">
            <w:pPr>
              <w:pStyle w:val="TableParagraph"/>
            </w:pPr>
          </w:p>
        </w:tc>
        <w:tc>
          <w:tcPr>
            <w:tcW w:w="2475" w:type="dxa"/>
          </w:tcPr>
          <w:p w:rsidR="00380BFF" w:rsidRDefault="00380BFF">
            <w:pPr>
              <w:pStyle w:val="TableParagraph"/>
            </w:pPr>
          </w:p>
        </w:tc>
        <w:tc>
          <w:tcPr>
            <w:tcW w:w="2040" w:type="dxa"/>
          </w:tcPr>
          <w:p w:rsidR="00380BFF" w:rsidRDefault="00380BFF">
            <w:pPr>
              <w:pStyle w:val="TableParagraph"/>
            </w:pP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before="4" w:line="228" w:lineRule="auto"/>
              <w:ind w:left="1140" w:hanging="899"/>
            </w:pPr>
            <w:r>
              <w:t>семейного</w:t>
            </w:r>
            <w:r>
              <w:rPr>
                <w:spacing w:val="-14"/>
              </w:rPr>
              <w:t xml:space="preserve"> </w:t>
            </w:r>
            <w:r>
              <w:t>досуга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4"/>
              </w:rPr>
              <w:t xml:space="preserve"> </w:t>
            </w:r>
            <w:r>
              <w:t xml:space="preserve">летний </w:t>
            </w:r>
            <w:r>
              <w:rPr>
                <w:spacing w:val="-2"/>
              </w:rPr>
              <w:t>период.</w:t>
            </w:r>
          </w:p>
        </w:tc>
        <w:tc>
          <w:tcPr>
            <w:tcW w:w="2265" w:type="dxa"/>
          </w:tcPr>
          <w:p w:rsidR="00380BFF" w:rsidRDefault="00380BFF">
            <w:pPr>
              <w:pStyle w:val="TableParagraph"/>
            </w:pP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2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1" w:right="66"/>
            </w:pPr>
            <w:r>
              <w:t>«День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15"/>
            </w:pPr>
            <w:r>
              <w:rPr>
                <w:spacing w:val="-2"/>
              </w:rPr>
              <w:t>Досуговое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10" w:right="183"/>
            </w:pPr>
            <w:r>
              <w:rPr>
                <w:spacing w:val="-4"/>
              </w:rPr>
              <w:t xml:space="preserve">Праздник, </w:t>
            </w:r>
            <w:r>
              <w:rPr>
                <w:spacing w:val="-2"/>
              </w:rPr>
              <w:t>выставка</w:t>
            </w:r>
          </w:p>
          <w:p w:rsidR="00380BFF" w:rsidRDefault="00506764">
            <w:pPr>
              <w:pStyle w:val="TableParagraph"/>
              <w:ind w:left="24"/>
            </w:pPr>
            <w:r>
              <w:t>творческих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работ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196" w:right="168" w:hanging="6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образовательном</w:t>
            </w:r>
            <w:proofErr w:type="gramEnd"/>
          </w:p>
          <w:p w:rsidR="00380BFF" w:rsidRDefault="00506764">
            <w:pPr>
              <w:pStyle w:val="TableParagraph"/>
              <w:spacing w:before="2" w:line="242" w:lineRule="exact"/>
              <w:ind w:left="196" w:right="168"/>
            </w:pPr>
            <w:proofErr w:type="gramStart"/>
            <w:r>
              <w:t>процессе</w:t>
            </w:r>
            <w:proofErr w:type="gramEnd"/>
            <w:r>
              <w:t>,</w:t>
            </w:r>
            <w:r>
              <w:rPr>
                <w:spacing w:val="-14"/>
              </w:rPr>
              <w:t xml:space="preserve"> </w:t>
            </w:r>
            <w:r>
              <w:t>через</w:t>
            </w:r>
            <w:r>
              <w:rPr>
                <w:spacing w:val="-14"/>
              </w:rPr>
              <w:t xml:space="preserve"> </w:t>
            </w:r>
            <w:r>
              <w:t xml:space="preserve">творческую </w:t>
            </w:r>
            <w:r>
              <w:rPr>
                <w:spacing w:val="-2"/>
              </w:rPr>
              <w:t>деятельность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4" w:lineRule="exact"/>
              <w:ind w:left="535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44" w:lineRule="exact"/>
              <w:ind w:left="91" w:right="66"/>
            </w:pPr>
            <w:r>
              <w:t>«День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Победы»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44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44" w:lineRule="exact"/>
              <w:ind w:left="23"/>
            </w:pPr>
            <w:r>
              <w:rPr>
                <w:spacing w:val="-2"/>
              </w:rPr>
              <w:t>Бессмертный</w:t>
            </w:r>
            <w:r>
              <w:rPr>
                <w:spacing w:val="4"/>
              </w:rPr>
              <w:t xml:space="preserve"> </w:t>
            </w:r>
            <w:r>
              <w:rPr>
                <w:spacing w:val="-4"/>
              </w:rPr>
              <w:t>полк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spacing w:line="237" w:lineRule="auto"/>
              <w:ind w:left="204" w:right="182" w:firstLine="9"/>
            </w:pPr>
            <w:r>
              <w:t xml:space="preserve">Побуждать родителей к </w:t>
            </w:r>
            <w:r>
              <w:rPr>
                <w:spacing w:val="-2"/>
              </w:rPr>
              <w:t>участию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в</w:t>
            </w:r>
            <w:r>
              <w:rPr>
                <w:spacing w:val="-11"/>
              </w:rPr>
              <w:t xml:space="preserve"> </w:t>
            </w:r>
            <w:proofErr w:type="gramStart"/>
            <w:r>
              <w:rPr>
                <w:spacing w:val="-2"/>
              </w:rPr>
              <w:t>образовательном</w:t>
            </w:r>
            <w:proofErr w:type="gramEnd"/>
          </w:p>
          <w:p w:rsidR="00380BFF" w:rsidRDefault="00506764">
            <w:pPr>
              <w:pStyle w:val="TableParagraph"/>
              <w:spacing w:line="246" w:lineRule="exact"/>
              <w:ind w:left="20"/>
            </w:pPr>
            <w:proofErr w:type="gramStart"/>
            <w:r>
              <w:rPr>
                <w:spacing w:val="-2"/>
              </w:rPr>
              <w:t>процессе</w:t>
            </w:r>
            <w:proofErr w:type="gramEnd"/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37" w:lineRule="auto"/>
              <w:ind w:left="538" w:right="307" w:firstLine="172"/>
            </w:pPr>
            <w:r>
              <w:rPr>
                <w:spacing w:val="-2"/>
              </w:rPr>
              <w:t xml:space="preserve">Старший </w:t>
            </w:r>
            <w:r>
              <w:rPr>
                <w:spacing w:val="-4"/>
              </w:rPr>
              <w:t>воспитатель,</w:t>
            </w:r>
          </w:p>
          <w:p w:rsidR="00380BFF" w:rsidRDefault="00506764">
            <w:pPr>
              <w:pStyle w:val="TableParagraph"/>
              <w:spacing w:line="246" w:lineRule="exact"/>
              <w:ind w:left="557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spacing w:line="239" w:lineRule="exact"/>
              <w:ind w:left="90" w:right="70"/>
            </w:pPr>
            <w:r>
              <w:t>«Труд</w:t>
            </w:r>
            <w:r>
              <w:rPr>
                <w:spacing w:val="-4"/>
              </w:rPr>
              <w:t xml:space="preserve"> </w:t>
            </w:r>
            <w:r>
              <w:t>и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дошкольник»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9" w:lineRule="exact"/>
              <w:ind w:left="21"/>
            </w:pPr>
            <w:r>
              <w:rPr>
                <w:spacing w:val="-2"/>
              </w:rPr>
              <w:t>Просветительское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spacing w:line="239" w:lineRule="exact"/>
              <w:ind w:left="22"/>
            </w:pPr>
            <w:r>
              <w:rPr>
                <w:spacing w:val="-2"/>
              </w:rPr>
              <w:t>Буклет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43" w:right="340" w:hanging="6"/>
            </w:pPr>
            <w:r>
              <w:t>Повысить</w:t>
            </w:r>
            <w:r>
              <w:rPr>
                <w:spacing w:val="-14"/>
              </w:rPr>
              <w:t xml:space="preserve"> </w:t>
            </w:r>
            <w:r>
              <w:t xml:space="preserve">компетенцию </w:t>
            </w:r>
            <w:r>
              <w:rPr>
                <w:spacing w:val="-2"/>
              </w:rPr>
              <w:t>родителей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по</w:t>
            </w:r>
            <w:r>
              <w:rPr>
                <w:spacing w:val="-8"/>
              </w:rPr>
              <w:t xml:space="preserve"> </w:t>
            </w:r>
            <w:proofErr w:type="gramStart"/>
            <w:r>
              <w:rPr>
                <w:spacing w:val="-2"/>
              </w:rPr>
              <w:t>трудовому</w:t>
            </w:r>
            <w:proofErr w:type="gramEnd"/>
          </w:p>
          <w:p w:rsidR="00380BFF" w:rsidRDefault="00506764">
            <w:pPr>
              <w:pStyle w:val="TableParagraph"/>
              <w:spacing w:line="243" w:lineRule="exact"/>
              <w:ind w:left="22"/>
            </w:pPr>
            <w:r>
              <w:t>воспитанию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детей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ind w:left="538" w:right="307" w:firstLine="172"/>
            </w:pPr>
            <w:r>
              <w:rPr>
                <w:spacing w:val="-2"/>
              </w:rPr>
              <w:t xml:space="preserve">Старший </w:t>
            </w:r>
            <w:r>
              <w:rPr>
                <w:spacing w:val="-4"/>
              </w:rPr>
              <w:t>воспитатель,</w:t>
            </w:r>
          </w:p>
          <w:p w:rsidR="00380BFF" w:rsidRDefault="00506764">
            <w:pPr>
              <w:pStyle w:val="TableParagraph"/>
              <w:spacing w:line="243" w:lineRule="exact"/>
              <w:ind w:left="557"/>
            </w:pPr>
            <w:r>
              <w:rPr>
                <w:spacing w:val="-2"/>
              </w:rPr>
              <w:t>воспитатели</w:t>
            </w:r>
          </w:p>
        </w:tc>
      </w:tr>
      <w:tr w:rsidR="00380BFF" w:rsidTr="00273B2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7"/>
        </w:trPr>
        <w:tc>
          <w:tcPr>
            <w:tcW w:w="1380" w:type="dxa"/>
            <w:vMerge/>
            <w:tcBorders>
              <w:top w:val="nil"/>
            </w:tcBorders>
          </w:tcPr>
          <w:p w:rsidR="00380BFF" w:rsidRDefault="00380BFF">
            <w:pPr>
              <w:rPr>
                <w:sz w:val="2"/>
                <w:szCs w:val="2"/>
              </w:rPr>
            </w:pPr>
          </w:p>
        </w:tc>
        <w:tc>
          <w:tcPr>
            <w:tcW w:w="3390" w:type="dxa"/>
          </w:tcPr>
          <w:p w:rsidR="00380BFF" w:rsidRDefault="00506764">
            <w:pPr>
              <w:pStyle w:val="TableParagraph"/>
              <w:ind w:left="962" w:hanging="816"/>
            </w:pPr>
            <w:r>
              <w:t>«Что</w:t>
            </w:r>
            <w:r>
              <w:rPr>
                <w:spacing w:val="-14"/>
              </w:rPr>
              <w:t xml:space="preserve"> </w:t>
            </w:r>
            <w:r>
              <w:t>мы</w:t>
            </w:r>
            <w:r>
              <w:rPr>
                <w:spacing w:val="-14"/>
              </w:rPr>
              <w:t xml:space="preserve"> </w:t>
            </w:r>
            <w:r>
              <w:t>делаем</w:t>
            </w:r>
            <w:r>
              <w:rPr>
                <w:spacing w:val="-14"/>
              </w:rPr>
              <w:t xml:space="preserve"> </w:t>
            </w:r>
            <w:r>
              <w:t>в</w:t>
            </w:r>
            <w:r>
              <w:rPr>
                <w:spacing w:val="-13"/>
              </w:rPr>
              <w:t xml:space="preserve"> </w:t>
            </w:r>
            <w:r>
              <w:t>детском</w:t>
            </w:r>
            <w:r>
              <w:rPr>
                <w:spacing w:val="-14"/>
              </w:rPr>
              <w:t xml:space="preserve"> </w:t>
            </w:r>
            <w:r>
              <w:t>саду», события недели</w:t>
            </w:r>
          </w:p>
        </w:tc>
        <w:tc>
          <w:tcPr>
            <w:tcW w:w="2475" w:type="dxa"/>
          </w:tcPr>
          <w:p w:rsidR="00380BFF" w:rsidRDefault="00506764">
            <w:pPr>
              <w:pStyle w:val="TableParagraph"/>
              <w:spacing w:line="237" w:lineRule="auto"/>
              <w:ind w:left="484" w:right="461" w:firstLine="249"/>
            </w:pPr>
            <w:r>
              <w:t>Наглядно-</w:t>
            </w:r>
            <w:r>
              <w:rPr>
                <w:spacing w:val="-4"/>
              </w:rPr>
              <w:t>информативное</w:t>
            </w:r>
          </w:p>
        </w:tc>
        <w:tc>
          <w:tcPr>
            <w:tcW w:w="2040" w:type="dxa"/>
          </w:tcPr>
          <w:p w:rsidR="00380BFF" w:rsidRDefault="00506764">
            <w:pPr>
              <w:pStyle w:val="TableParagraph"/>
              <w:ind w:left="287" w:firstLine="117"/>
            </w:pPr>
            <w:r>
              <w:t xml:space="preserve">Публикации в </w:t>
            </w:r>
            <w:r>
              <w:rPr>
                <w:spacing w:val="-2"/>
              </w:rPr>
              <w:t>социальной</w:t>
            </w:r>
            <w:r>
              <w:rPr>
                <w:spacing w:val="-15"/>
              </w:rPr>
              <w:t xml:space="preserve"> </w:t>
            </w:r>
            <w:r>
              <w:rPr>
                <w:spacing w:val="-2"/>
              </w:rPr>
              <w:t>сети</w:t>
            </w:r>
          </w:p>
          <w:p w:rsidR="00380BFF" w:rsidRDefault="00506764">
            <w:pPr>
              <w:pStyle w:val="TableParagraph"/>
              <w:spacing w:line="238" w:lineRule="exact"/>
              <w:ind w:left="451"/>
            </w:pPr>
            <w:r>
              <w:rPr>
                <w:spacing w:val="-2"/>
              </w:rPr>
              <w:t>«ВКонтакте»</w:t>
            </w:r>
          </w:p>
        </w:tc>
        <w:tc>
          <w:tcPr>
            <w:tcW w:w="2970" w:type="dxa"/>
          </w:tcPr>
          <w:p w:rsidR="00380BFF" w:rsidRDefault="00506764">
            <w:pPr>
              <w:pStyle w:val="TableParagraph"/>
              <w:ind w:left="300" w:right="273"/>
            </w:pPr>
            <w:r>
              <w:rPr>
                <w:spacing w:val="-2"/>
              </w:rPr>
              <w:t>Познакомить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родителей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с мероприятиями,</w:t>
            </w:r>
          </w:p>
          <w:p w:rsidR="00380BFF" w:rsidRDefault="00506764">
            <w:pPr>
              <w:pStyle w:val="TableParagraph"/>
              <w:spacing w:line="238" w:lineRule="exact"/>
              <w:ind w:left="25"/>
            </w:pPr>
            <w:r>
              <w:t>проводимыми</w:t>
            </w:r>
            <w:r>
              <w:rPr>
                <w:spacing w:val="-10"/>
              </w:rPr>
              <w:t xml:space="preserve"> </w:t>
            </w:r>
            <w:r>
              <w:t>в</w:t>
            </w:r>
            <w:r>
              <w:rPr>
                <w:spacing w:val="-8"/>
              </w:rPr>
              <w:t xml:space="preserve"> </w:t>
            </w:r>
            <w:r>
              <w:rPr>
                <w:spacing w:val="-5"/>
              </w:rPr>
              <w:t>ДОУ</w:t>
            </w:r>
          </w:p>
        </w:tc>
        <w:tc>
          <w:tcPr>
            <w:tcW w:w="2265" w:type="dxa"/>
          </w:tcPr>
          <w:p w:rsidR="00380BFF" w:rsidRDefault="00506764">
            <w:pPr>
              <w:pStyle w:val="TableParagraph"/>
              <w:spacing w:line="246" w:lineRule="exact"/>
              <w:ind w:right="156"/>
            </w:pPr>
            <w:r>
              <w:rPr>
                <w:spacing w:val="-2"/>
              </w:rPr>
              <w:t>Старший</w:t>
            </w:r>
          </w:p>
          <w:p w:rsidR="00380BFF" w:rsidRDefault="00506764">
            <w:pPr>
              <w:pStyle w:val="TableParagraph"/>
              <w:spacing w:before="4" w:line="244" w:lineRule="exact"/>
              <w:ind w:left="266" w:right="246" w:firstLine="5"/>
            </w:pPr>
            <w:r>
              <w:rPr>
                <w:spacing w:val="-2"/>
              </w:rPr>
              <w:t>воспитатель, воспитатели</w:t>
            </w:r>
            <w:r>
              <w:rPr>
                <w:spacing w:val="-12"/>
              </w:rPr>
              <w:t xml:space="preserve"> </w:t>
            </w:r>
            <w:r>
              <w:rPr>
                <w:spacing w:val="-2"/>
              </w:rPr>
              <w:t>групп</w:t>
            </w:r>
          </w:p>
        </w:tc>
      </w:tr>
    </w:tbl>
    <w:p w:rsidR="00380BFF" w:rsidRDefault="00380BFF">
      <w:pPr>
        <w:pStyle w:val="a3"/>
        <w:spacing w:line="275" w:lineRule="exact"/>
        <w:ind w:left="282"/>
        <w:rPr>
          <w:spacing w:val="-2"/>
        </w:rPr>
      </w:pPr>
    </w:p>
    <w:p w:rsidR="00380BFF" w:rsidRDefault="00380BFF">
      <w:pPr>
        <w:pStyle w:val="a3"/>
        <w:spacing w:line="275" w:lineRule="exact"/>
        <w:ind w:left="282"/>
        <w:rPr>
          <w:spacing w:val="-2"/>
        </w:rPr>
      </w:pPr>
    </w:p>
    <w:p w:rsidR="00380BFF" w:rsidRDefault="00380BFF">
      <w:pPr>
        <w:pStyle w:val="a3"/>
        <w:spacing w:line="275" w:lineRule="exact"/>
        <w:ind w:left="282"/>
        <w:rPr>
          <w:spacing w:val="-2"/>
        </w:rPr>
      </w:pPr>
    </w:p>
    <w:p w:rsidR="00380BFF" w:rsidRDefault="00380BFF">
      <w:pPr>
        <w:pStyle w:val="a3"/>
        <w:spacing w:before="95"/>
        <w:ind w:left="0"/>
        <w:rPr>
          <w:sz w:val="20"/>
        </w:rPr>
      </w:pPr>
    </w:p>
    <w:p w:rsidR="00380BFF" w:rsidRDefault="00506764">
      <w:pPr>
        <w:pStyle w:val="2"/>
        <w:spacing w:before="268"/>
        <w:ind w:left="1363"/>
      </w:pPr>
      <w:r>
        <w:rPr>
          <w:spacing w:val="-2"/>
        </w:rPr>
        <w:t>3.3</w:t>
      </w:r>
      <w:r>
        <w:rPr>
          <w:spacing w:val="-7"/>
        </w:rPr>
        <w:t xml:space="preserve"> </w:t>
      </w:r>
      <w:r>
        <w:rPr>
          <w:spacing w:val="-2"/>
        </w:rPr>
        <w:t>ОРГАНИЗАЦИЯ</w:t>
      </w:r>
      <w:r>
        <w:rPr>
          <w:spacing w:val="-7"/>
        </w:rPr>
        <w:t xml:space="preserve"> </w:t>
      </w:r>
      <w:r>
        <w:rPr>
          <w:spacing w:val="-2"/>
        </w:rPr>
        <w:t>РАБОТЫ</w:t>
      </w:r>
      <w:r>
        <w:rPr>
          <w:spacing w:val="34"/>
        </w:rPr>
        <w:t xml:space="preserve"> </w:t>
      </w:r>
      <w:r>
        <w:rPr>
          <w:spacing w:val="-2"/>
        </w:rPr>
        <w:t>С</w:t>
      </w:r>
      <w:r>
        <w:rPr>
          <w:spacing w:val="-13"/>
        </w:rPr>
        <w:t xml:space="preserve"> </w:t>
      </w:r>
      <w:r>
        <w:rPr>
          <w:spacing w:val="-2"/>
        </w:rPr>
        <w:t>СЕМЬЯМИ</w:t>
      </w:r>
      <w:r>
        <w:rPr>
          <w:spacing w:val="-12"/>
        </w:rPr>
        <w:t xml:space="preserve"> </w:t>
      </w:r>
      <w:r>
        <w:rPr>
          <w:spacing w:val="-2"/>
        </w:rPr>
        <w:t>«СОЦИАЛЬНОГО</w:t>
      </w:r>
      <w:r>
        <w:rPr>
          <w:spacing w:val="-3"/>
        </w:rPr>
        <w:t xml:space="preserve"> </w:t>
      </w:r>
      <w:r>
        <w:rPr>
          <w:spacing w:val="-2"/>
        </w:rPr>
        <w:t>РИСКА»</w:t>
      </w:r>
    </w:p>
    <w:p w:rsidR="00380BFF" w:rsidRDefault="00506764">
      <w:pPr>
        <w:pStyle w:val="a3"/>
        <w:spacing w:before="271"/>
        <w:ind w:left="282" w:right="227" w:firstLine="566"/>
      </w:pPr>
      <w:r>
        <w:rPr>
          <w:b/>
        </w:rPr>
        <w:t xml:space="preserve">Цель: </w:t>
      </w:r>
      <w:r>
        <w:t xml:space="preserve">формирование комплексной системы </w:t>
      </w:r>
      <w:proofErr w:type="spellStart"/>
      <w:r>
        <w:t>психолого</w:t>
      </w:r>
      <w:proofErr w:type="spellEnd"/>
      <w:r>
        <w:t xml:space="preserve"> - педагогической поддержки семьи, находящейся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«группе</w:t>
      </w:r>
      <w:r>
        <w:rPr>
          <w:spacing w:val="-3"/>
        </w:rPr>
        <w:t xml:space="preserve"> </w:t>
      </w:r>
      <w:r>
        <w:t>риска»</w:t>
      </w:r>
      <w:r>
        <w:rPr>
          <w:spacing w:val="-11"/>
        </w:rPr>
        <w:t xml:space="preserve"> </w:t>
      </w:r>
      <w:r>
        <w:t>в условиях</w:t>
      </w:r>
      <w:r>
        <w:rPr>
          <w:spacing w:val="-2"/>
        </w:rPr>
        <w:t xml:space="preserve"> М</w:t>
      </w:r>
      <w:r>
        <w:t>ДОУ,</w:t>
      </w:r>
      <w:r>
        <w:rPr>
          <w:spacing w:val="-4"/>
        </w:rPr>
        <w:t xml:space="preserve"> </w:t>
      </w:r>
      <w:r>
        <w:t>совершенствовать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11"/>
        </w:rPr>
        <w:t xml:space="preserve"> </w:t>
      </w:r>
      <w:r>
        <w:t>педагогического коллектива МДОУ по оказанию помощи детям семей, находящихся в социально опасном положении, профилактика семейного неблагополучия и социального сиротства.</w:t>
      </w:r>
    </w:p>
    <w:p w:rsidR="00380BFF" w:rsidRDefault="00506764">
      <w:pPr>
        <w:pStyle w:val="2"/>
        <w:spacing w:before="24" w:line="274" w:lineRule="exact"/>
      </w:pPr>
      <w:r>
        <w:rPr>
          <w:spacing w:val="-2"/>
        </w:rPr>
        <w:t>Методы</w:t>
      </w:r>
      <w:r>
        <w:rPr>
          <w:spacing w:val="-4"/>
        </w:rPr>
        <w:t xml:space="preserve"> </w:t>
      </w:r>
      <w:r>
        <w:rPr>
          <w:spacing w:val="-2"/>
        </w:rPr>
        <w:t>работы</w:t>
      </w:r>
      <w:r>
        <w:rPr>
          <w:spacing w:val="-3"/>
        </w:rPr>
        <w:t xml:space="preserve"> </w:t>
      </w:r>
      <w:r>
        <w:rPr>
          <w:spacing w:val="-2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неблагополучными</w:t>
      </w:r>
      <w:r>
        <w:rPr>
          <w:spacing w:val="-1"/>
        </w:rPr>
        <w:t xml:space="preserve"> </w:t>
      </w:r>
      <w:r>
        <w:rPr>
          <w:spacing w:val="-2"/>
        </w:rPr>
        <w:t>семьями:</w:t>
      </w:r>
    </w:p>
    <w:p w:rsidR="00380BFF" w:rsidRDefault="00506764">
      <w:pPr>
        <w:pStyle w:val="a3"/>
        <w:spacing w:line="271" w:lineRule="exact"/>
        <w:ind w:left="849"/>
      </w:pPr>
      <w:r>
        <w:t>-наблюдение</w:t>
      </w:r>
      <w:r>
        <w:rPr>
          <w:spacing w:val="-16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t>работой</w:t>
      </w:r>
      <w:r>
        <w:rPr>
          <w:spacing w:val="-12"/>
        </w:rPr>
        <w:t xml:space="preserve"> </w:t>
      </w:r>
      <w:r>
        <w:t>воспитателя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</w:t>
      </w:r>
      <w:r>
        <w:rPr>
          <w:spacing w:val="-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посещении</w:t>
      </w:r>
      <w:r>
        <w:rPr>
          <w:spacing w:val="-5"/>
        </w:rPr>
        <w:t xml:space="preserve"> </w:t>
      </w:r>
      <w:r>
        <w:t>семей,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детском</w:t>
      </w:r>
      <w:r>
        <w:rPr>
          <w:spacing w:val="-7"/>
        </w:rPr>
        <w:t xml:space="preserve"> </w:t>
      </w:r>
      <w:r>
        <w:rPr>
          <w:spacing w:val="-2"/>
        </w:rPr>
        <w:t>саду;</w:t>
      </w:r>
    </w:p>
    <w:p w:rsidR="00380BFF" w:rsidRDefault="00506764">
      <w:pPr>
        <w:pStyle w:val="a3"/>
        <w:spacing w:line="274" w:lineRule="exact"/>
        <w:ind w:left="849"/>
      </w:pPr>
      <w:r>
        <w:rPr>
          <w:spacing w:val="-2"/>
        </w:rPr>
        <w:t>-анкетирование</w:t>
      </w:r>
      <w:r>
        <w:rPr>
          <w:spacing w:val="-10"/>
        </w:rPr>
        <w:t xml:space="preserve"> </w:t>
      </w:r>
      <w:r>
        <w:rPr>
          <w:spacing w:val="-2"/>
        </w:rPr>
        <w:t>родителей;</w:t>
      </w:r>
    </w:p>
    <w:p w:rsidR="00380BFF" w:rsidRDefault="00506764">
      <w:pPr>
        <w:pStyle w:val="a3"/>
        <w:spacing w:before="3"/>
        <w:ind w:left="849"/>
      </w:pPr>
      <w:r>
        <w:t>-составление</w:t>
      </w:r>
      <w:r>
        <w:rPr>
          <w:spacing w:val="-19"/>
        </w:rPr>
        <w:t xml:space="preserve"> </w:t>
      </w:r>
      <w:r>
        <w:t>актов</w:t>
      </w:r>
      <w:r>
        <w:rPr>
          <w:spacing w:val="-15"/>
        </w:rPr>
        <w:t xml:space="preserve"> </w:t>
      </w:r>
      <w:r>
        <w:t>обследований</w:t>
      </w:r>
      <w:r>
        <w:rPr>
          <w:spacing w:val="-15"/>
        </w:rPr>
        <w:t xml:space="preserve"> </w:t>
      </w:r>
      <w:r>
        <w:t>неблагополучных</w:t>
      </w:r>
      <w:r>
        <w:rPr>
          <w:spacing w:val="-15"/>
        </w:rPr>
        <w:t xml:space="preserve"> </w:t>
      </w:r>
      <w:r>
        <w:t>семей,</w:t>
      </w:r>
      <w:r>
        <w:rPr>
          <w:spacing w:val="-11"/>
        </w:rPr>
        <w:t xml:space="preserve"> </w:t>
      </w:r>
      <w:r>
        <w:t>стоящих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rPr>
          <w:spacing w:val="-2"/>
        </w:rPr>
        <w:t>учете.</w:t>
      </w:r>
    </w:p>
    <w:p w:rsidR="00380BFF" w:rsidRDefault="00506764">
      <w:pPr>
        <w:pStyle w:val="a3"/>
        <w:ind w:left="849"/>
      </w:pPr>
      <w:r>
        <w:rPr>
          <w:spacing w:val="-2"/>
        </w:rPr>
        <w:t>-индивидуальные</w:t>
      </w:r>
      <w:r>
        <w:rPr>
          <w:spacing w:val="-13"/>
        </w:rPr>
        <w:t xml:space="preserve"> </w:t>
      </w:r>
      <w:r>
        <w:rPr>
          <w:spacing w:val="-2"/>
        </w:rPr>
        <w:t>консультации</w:t>
      </w:r>
      <w:r>
        <w:rPr>
          <w:spacing w:val="-9"/>
        </w:rPr>
        <w:t xml:space="preserve"> </w:t>
      </w:r>
      <w:r>
        <w:rPr>
          <w:spacing w:val="-2"/>
        </w:rPr>
        <w:t>неблагополучных</w:t>
      </w:r>
      <w:r>
        <w:rPr>
          <w:spacing w:val="3"/>
        </w:rPr>
        <w:t xml:space="preserve"> </w:t>
      </w:r>
      <w:r>
        <w:rPr>
          <w:spacing w:val="-2"/>
        </w:rPr>
        <w:t>семей</w:t>
      </w:r>
      <w:r>
        <w:rPr>
          <w:spacing w:val="-3"/>
        </w:rPr>
        <w:t xml:space="preserve"> </w:t>
      </w:r>
      <w:r>
        <w:rPr>
          <w:spacing w:val="-2"/>
        </w:rPr>
        <w:t>при</w:t>
      </w:r>
      <w:r>
        <w:rPr>
          <w:spacing w:val="-12"/>
        </w:rPr>
        <w:t xml:space="preserve"> </w:t>
      </w:r>
      <w:r>
        <w:rPr>
          <w:spacing w:val="-2"/>
        </w:rPr>
        <w:t>посещении</w:t>
      </w:r>
      <w:r>
        <w:rPr>
          <w:spacing w:val="-7"/>
        </w:rPr>
        <w:t xml:space="preserve"> </w:t>
      </w:r>
      <w:r>
        <w:rPr>
          <w:spacing w:val="-2"/>
        </w:rPr>
        <w:t>педагогом;</w:t>
      </w:r>
    </w:p>
    <w:p w:rsidR="00380BFF" w:rsidRDefault="00380BFF">
      <w:pPr>
        <w:pStyle w:val="a3"/>
        <w:spacing w:before="49"/>
        <w:ind w:left="0"/>
        <w:rPr>
          <w:sz w:val="20"/>
        </w:rPr>
      </w:pPr>
    </w:p>
    <w:tbl>
      <w:tblPr>
        <w:tblW w:w="0" w:type="auto"/>
        <w:tblInd w:w="2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3"/>
        <w:gridCol w:w="4313"/>
        <w:gridCol w:w="1925"/>
        <w:gridCol w:w="7889"/>
        <w:gridCol w:w="51"/>
      </w:tblGrid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8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4" w:lineRule="exact"/>
              <w:ind w:left="126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Мероприятие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26" w:lineRule="exact"/>
              <w:ind w:left="33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  <w:p w:rsidR="00380BFF" w:rsidRDefault="00506764">
            <w:pPr>
              <w:pStyle w:val="TableParagraph"/>
              <w:spacing w:line="234" w:lineRule="exact"/>
              <w:ind w:left="33" w:right="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проведения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76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Ответственный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0" w:lineRule="exact"/>
              <w:ind w:left="226" w:right="69"/>
              <w:rPr>
                <w:sz w:val="24"/>
              </w:rPr>
            </w:pPr>
            <w:r>
              <w:rPr>
                <w:sz w:val="24"/>
              </w:rPr>
              <w:t xml:space="preserve">Сбор сведений о составе семьи </w:t>
            </w:r>
            <w:r>
              <w:rPr>
                <w:spacing w:val="-2"/>
                <w:sz w:val="24"/>
              </w:rPr>
              <w:t>(полная,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полная,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многодетная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 др.)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4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82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6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0" w:lineRule="exact"/>
              <w:ind w:left="226" w:right="601"/>
              <w:rPr>
                <w:sz w:val="24"/>
              </w:rPr>
            </w:pPr>
            <w:r>
              <w:rPr>
                <w:spacing w:val="-4"/>
                <w:sz w:val="24"/>
              </w:rPr>
              <w:t>Выявление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неблагополучных </w:t>
            </w: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6" w:lineRule="exact"/>
              <w:ind w:left="553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26" w:lineRule="exact"/>
              <w:ind w:left="226"/>
              <w:rPr>
                <w:sz w:val="24"/>
              </w:rPr>
            </w:pPr>
            <w:r>
              <w:rPr>
                <w:sz w:val="24"/>
              </w:rPr>
              <w:t>Ежедневный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осмотр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с</w:t>
            </w:r>
            <w:proofErr w:type="gramEnd"/>
          </w:p>
          <w:p w:rsidR="00380BFF" w:rsidRDefault="00506764">
            <w:pPr>
              <w:pStyle w:val="TableParagraph"/>
              <w:spacing w:line="234" w:lineRule="exact"/>
              <w:ind w:left="226"/>
              <w:rPr>
                <w:sz w:val="24"/>
              </w:rPr>
            </w:pPr>
            <w:r>
              <w:rPr>
                <w:sz w:val="24"/>
              </w:rPr>
              <w:t>детьми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4" w:lineRule="exact"/>
              <w:ind w:right="239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ежедневно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0" w:lineRule="exact"/>
              <w:ind w:left="226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неблагополучных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0" w:lineRule="exact"/>
              <w:ind w:left="802" w:firstLine="100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5"/>
                <w:sz w:val="24"/>
              </w:rPr>
              <w:t>квартал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3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25" w:lineRule="exact"/>
              <w:ind w:left="226"/>
              <w:rPr>
                <w:sz w:val="24"/>
              </w:rPr>
            </w:pPr>
            <w:r>
              <w:rPr>
                <w:sz w:val="24"/>
              </w:rPr>
              <w:t>Консультирование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380BFF" w:rsidRDefault="00506764">
            <w:pPr>
              <w:pStyle w:val="TableParagraph"/>
              <w:spacing w:line="234" w:lineRule="exact"/>
              <w:ind w:left="226"/>
              <w:rPr>
                <w:sz w:val="24"/>
              </w:rPr>
            </w:pP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семей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25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80BFF" w:rsidRDefault="00506764">
            <w:pPr>
              <w:pStyle w:val="TableParagraph"/>
              <w:spacing w:line="234" w:lineRule="exact"/>
              <w:ind w:right="3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3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720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08" w:lineRule="auto"/>
              <w:ind w:left="226" w:right="420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ально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неблагополучных</w:t>
            </w:r>
          </w:p>
          <w:p w:rsidR="00380BFF" w:rsidRDefault="00506764">
            <w:pPr>
              <w:pStyle w:val="TableParagraph"/>
              <w:spacing w:line="223" w:lineRule="exact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семей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26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80BFF" w:rsidRDefault="00506764">
            <w:pPr>
              <w:pStyle w:val="TableParagraph"/>
              <w:spacing w:line="258" w:lineRule="exact"/>
              <w:ind w:right="3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0" w:lineRule="exact"/>
              <w:ind w:left="230" w:right="1137"/>
              <w:rPr>
                <w:sz w:val="24"/>
              </w:rPr>
            </w:pPr>
            <w:r>
              <w:rPr>
                <w:spacing w:val="-2"/>
                <w:sz w:val="24"/>
              </w:rPr>
              <w:t>Консультации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родителей (тематические)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26" w:lineRule="exact"/>
              <w:ind w:right="39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течение</w:t>
            </w:r>
          </w:p>
          <w:p w:rsidR="00380BFF" w:rsidRDefault="00506764">
            <w:pPr>
              <w:pStyle w:val="TableParagraph"/>
              <w:spacing w:line="234" w:lineRule="exact"/>
              <w:ind w:right="386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227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962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6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8.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08" w:lineRule="auto"/>
              <w:ind w:left="226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памяток </w:t>
            </w:r>
            <w:r>
              <w:rPr>
                <w:sz w:val="24"/>
              </w:rPr>
              <w:t>для родителей,</w:t>
            </w:r>
          </w:p>
          <w:p w:rsidR="00380BFF" w:rsidRDefault="00506764" w:rsidP="00273B2B">
            <w:pPr>
              <w:pStyle w:val="TableParagraph"/>
              <w:spacing w:line="240" w:lineRule="exact"/>
              <w:ind w:left="226" w:right="42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стендовой</w:t>
            </w:r>
            <w:r>
              <w:rPr>
                <w:spacing w:val="-15"/>
                <w:sz w:val="24"/>
              </w:rPr>
              <w:t xml:space="preserve"> </w:t>
            </w:r>
            <w:r w:rsidR="00273B2B">
              <w:rPr>
                <w:sz w:val="24"/>
              </w:rPr>
              <w:t>инфор</w:t>
            </w:r>
            <w:r>
              <w:rPr>
                <w:sz w:val="24"/>
              </w:rPr>
              <w:t>мации «Права детей»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6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23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20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20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Рейды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неблагополучные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семьи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20" w:lineRule="exact"/>
              <w:ind w:right="257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2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47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44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40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картотеки неблагополучных семей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4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23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19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19" w:lineRule="exact"/>
              <w:ind w:left="23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год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19" w:lineRule="exact"/>
              <w:ind w:right="2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19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>
        <w:trPr>
          <w:gridAfter w:val="1"/>
          <w:wAfter w:w="51" w:type="dxa"/>
          <w:trHeight w:val="239"/>
        </w:trPr>
        <w:tc>
          <w:tcPr>
            <w:tcW w:w="703" w:type="dxa"/>
          </w:tcPr>
          <w:p w:rsidR="00380BFF" w:rsidRDefault="00506764">
            <w:pPr>
              <w:pStyle w:val="TableParagraph"/>
              <w:spacing w:line="220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20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Разработка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памяток</w:t>
            </w:r>
          </w:p>
        </w:tc>
        <w:tc>
          <w:tcPr>
            <w:tcW w:w="1925" w:type="dxa"/>
          </w:tcPr>
          <w:p w:rsidR="00380BFF" w:rsidRDefault="00380BFF">
            <w:pPr>
              <w:pStyle w:val="TableParagraph"/>
              <w:rPr>
                <w:sz w:val="16"/>
              </w:rPr>
            </w:pPr>
          </w:p>
        </w:tc>
        <w:tc>
          <w:tcPr>
            <w:tcW w:w="7889" w:type="dxa"/>
          </w:tcPr>
          <w:p w:rsidR="00380BFF" w:rsidRDefault="00506764">
            <w:pPr>
              <w:pStyle w:val="TableParagraph"/>
              <w:spacing w:line="22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Воспитатели</w:t>
            </w:r>
          </w:p>
        </w:tc>
      </w:tr>
      <w:tr w:rsidR="00380BFF" w:rsidTr="00273B2B">
        <w:trPr>
          <w:trHeight w:val="479"/>
        </w:trPr>
        <w:tc>
          <w:tcPr>
            <w:tcW w:w="703" w:type="dxa"/>
          </w:tcPr>
          <w:p w:rsidR="00380BFF" w:rsidRDefault="00380BFF">
            <w:pPr>
              <w:pStyle w:val="TableParagraph"/>
              <w:rPr>
                <w:sz w:val="24"/>
              </w:rPr>
            </w:pPr>
          </w:p>
        </w:tc>
        <w:tc>
          <w:tcPr>
            <w:tcW w:w="4313" w:type="dxa"/>
          </w:tcPr>
          <w:p w:rsidR="00380BFF" w:rsidRDefault="00506764">
            <w:pPr>
              <w:pStyle w:val="TableParagraph"/>
              <w:spacing w:line="226" w:lineRule="exact"/>
              <w:ind w:left="23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оформление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стендовой</w:t>
            </w:r>
            <w:proofErr w:type="gramEnd"/>
          </w:p>
          <w:p w:rsidR="00380BFF" w:rsidRDefault="00506764">
            <w:pPr>
              <w:pStyle w:val="TableParagraph"/>
              <w:spacing w:line="234" w:lineRule="exact"/>
              <w:ind w:left="230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«Права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детей»</w:t>
            </w:r>
          </w:p>
        </w:tc>
        <w:tc>
          <w:tcPr>
            <w:tcW w:w="1925" w:type="dxa"/>
          </w:tcPr>
          <w:p w:rsidR="00380BFF" w:rsidRDefault="00506764">
            <w:pPr>
              <w:pStyle w:val="TableParagraph"/>
              <w:spacing w:line="244" w:lineRule="exact"/>
              <w:ind w:left="33" w:right="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7940" w:type="dxa"/>
            <w:gridSpan w:val="2"/>
          </w:tcPr>
          <w:p w:rsidR="00380BFF" w:rsidRDefault="00380BFF">
            <w:pPr>
              <w:pStyle w:val="TableParagraph"/>
              <w:rPr>
                <w:sz w:val="24"/>
              </w:rPr>
            </w:pPr>
          </w:p>
        </w:tc>
      </w:tr>
    </w:tbl>
    <w:p w:rsidR="00380BFF" w:rsidRDefault="00380BFF">
      <w:pPr>
        <w:pStyle w:val="a3"/>
        <w:spacing w:before="18"/>
        <w:ind w:left="0"/>
      </w:pPr>
    </w:p>
    <w:p w:rsidR="00380BFF" w:rsidRDefault="00506764">
      <w:pPr>
        <w:pStyle w:val="a5"/>
        <w:numPr>
          <w:ilvl w:val="0"/>
          <w:numId w:val="72"/>
        </w:numPr>
        <w:tabs>
          <w:tab w:val="left" w:pos="987"/>
        </w:tabs>
        <w:spacing w:before="1" w:line="274" w:lineRule="exact"/>
        <w:ind w:left="987" w:hanging="138"/>
        <w:rPr>
          <w:sz w:val="24"/>
        </w:rPr>
      </w:pPr>
      <w:r>
        <w:rPr>
          <w:sz w:val="24"/>
        </w:rPr>
        <w:t>разработка</w:t>
      </w:r>
      <w:r>
        <w:rPr>
          <w:spacing w:val="-20"/>
          <w:sz w:val="24"/>
        </w:rPr>
        <w:t xml:space="preserve"> </w:t>
      </w:r>
      <w:r>
        <w:rPr>
          <w:sz w:val="24"/>
        </w:rPr>
        <w:t>рекомендаций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детей</w:t>
      </w:r>
    </w:p>
    <w:p w:rsidR="00380BFF" w:rsidRDefault="00506764">
      <w:pPr>
        <w:pStyle w:val="a5"/>
        <w:numPr>
          <w:ilvl w:val="0"/>
          <w:numId w:val="72"/>
        </w:numPr>
        <w:tabs>
          <w:tab w:val="left" w:pos="986"/>
        </w:tabs>
        <w:spacing w:line="242" w:lineRule="auto"/>
        <w:ind w:right="249" w:firstLine="566"/>
        <w:rPr>
          <w:sz w:val="24"/>
        </w:rPr>
      </w:pPr>
      <w:r>
        <w:rPr>
          <w:sz w:val="24"/>
        </w:rPr>
        <w:t>(эмоционально-волевая</w:t>
      </w:r>
      <w:r>
        <w:rPr>
          <w:spacing w:val="-15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15"/>
          <w:sz w:val="24"/>
        </w:rPr>
        <w:t xml:space="preserve"> </w:t>
      </w:r>
      <w:r>
        <w:rPr>
          <w:sz w:val="24"/>
        </w:rPr>
        <w:t>роста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16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15"/>
          <w:sz w:val="24"/>
        </w:rPr>
        <w:t xml:space="preserve"> </w:t>
      </w:r>
      <w:r>
        <w:rPr>
          <w:sz w:val="24"/>
        </w:rPr>
        <w:t>внутрисемейных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proofErr w:type="gramStart"/>
      <w:r>
        <w:rPr>
          <w:sz w:val="24"/>
        </w:rPr>
        <w:t>т-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ношений);</w:t>
      </w:r>
    </w:p>
    <w:p w:rsidR="00380BFF" w:rsidRDefault="00506764">
      <w:pPr>
        <w:pStyle w:val="a3"/>
        <w:spacing w:line="274" w:lineRule="exact"/>
        <w:ind w:left="849"/>
      </w:pPr>
      <w:r>
        <w:rPr>
          <w:spacing w:val="-2"/>
        </w:rPr>
        <w:t>-профилактика</w:t>
      </w:r>
      <w:r>
        <w:rPr>
          <w:spacing w:val="-13"/>
        </w:rPr>
        <w:t xml:space="preserve"> </w:t>
      </w:r>
      <w:r>
        <w:rPr>
          <w:spacing w:val="-2"/>
        </w:rPr>
        <w:t>асоциального</w:t>
      </w:r>
      <w:r>
        <w:rPr>
          <w:spacing w:val="-4"/>
        </w:rPr>
        <w:t xml:space="preserve"> </w:t>
      </w:r>
      <w:r>
        <w:rPr>
          <w:spacing w:val="-2"/>
        </w:rPr>
        <w:t>поведения,</w:t>
      </w:r>
      <w:r>
        <w:rPr>
          <w:spacing w:val="-1"/>
        </w:rPr>
        <w:t xml:space="preserve"> </w:t>
      </w:r>
      <w:r>
        <w:rPr>
          <w:spacing w:val="-2"/>
        </w:rPr>
        <w:t>пьянства, наркомании</w:t>
      </w:r>
      <w:r>
        <w:rPr>
          <w:spacing w:val="3"/>
        </w:rPr>
        <w:t xml:space="preserve"> </w:t>
      </w:r>
      <w:r>
        <w:rPr>
          <w:spacing w:val="-2"/>
        </w:rPr>
        <w:t>и</w:t>
      </w:r>
      <w:r>
        <w:rPr>
          <w:spacing w:val="-8"/>
        </w:rPr>
        <w:t xml:space="preserve"> </w:t>
      </w:r>
      <w:r>
        <w:rPr>
          <w:spacing w:val="-4"/>
        </w:rPr>
        <w:t>т.д.</w:t>
      </w:r>
    </w:p>
    <w:p w:rsidR="00380BFF" w:rsidRDefault="00506764">
      <w:pPr>
        <w:pStyle w:val="a3"/>
        <w:spacing w:line="275" w:lineRule="exact"/>
        <w:ind w:left="849"/>
      </w:pPr>
      <w:r>
        <w:t>-педагогическое</w:t>
      </w:r>
      <w:r>
        <w:rPr>
          <w:spacing w:val="-15"/>
        </w:rPr>
        <w:t xml:space="preserve"> </w:t>
      </w:r>
      <w:r>
        <w:t>сопровождение</w:t>
      </w:r>
      <w:r>
        <w:rPr>
          <w:spacing w:val="-15"/>
        </w:rPr>
        <w:t xml:space="preserve"> </w:t>
      </w:r>
      <w:r>
        <w:t>детей,</w:t>
      </w:r>
      <w:r>
        <w:rPr>
          <w:spacing w:val="-15"/>
        </w:rPr>
        <w:t xml:space="preserve"> </w:t>
      </w:r>
      <w:r>
        <w:t>выявленных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неблагополучных</w:t>
      </w:r>
      <w:r>
        <w:rPr>
          <w:spacing w:val="-15"/>
        </w:rPr>
        <w:t xml:space="preserve"> </w:t>
      </w:r>
      <w:r>
        <w:t>семей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rPr>
          <w:spacing w:val="-2"/>
        </w:rPr>
        <w:t>условиях</w:t>
      </w:r>
    </w:p>
    <w:p w:rsidR="00380BFF" w:rsidRDefault="00506764">
      <w:pPr>
        <w:pStyle w:val="a3"/>
        <w:spacing w:line="269" w:lineRule="exact"/>
        <w:ind w:left="282"/>
      </w:pPr>
      <w:r>
        <w:rPr>
          <w:spacing w:val="-4"/>
        </w:rPr>
        <w:t>ДОУ.</w:t>
      </w:r>
    </w:p>
    <w:p w:rsidR="00380BFF" w:rsidRDefault="00506764">
      <w:pPr>
        <w:pStyle w:val="2"/>
        <w:spacing w:before="5"/>
        <w:ind w:left="2303"/>
      </w:pPr>
      <w:r>
        <w:t>3.4.</w:t>
      </w:r>
      <w:r>
        <w:rPr>
          <w:spacing w:val="-12"/>
        </w:rPr>
        <w:t xml:space="preserve"> </w:t>
      </w:r>
      <w:r>
        <w:t>Критерии</w:t>
      </w:r>
      <w:r>
        <w:rPr>
          <w:spacing w:val="-14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эффективности</w:t>
      </w:r>
      <w:r>
        <w:rPr>
          <w:spacing w:val="-15"/>
        </w:rPr>
        <w:t xml:space="preserve"> </w:t>
      </w:r>
      <w:r>
        <w:t>программ</w:t>
      </w:r>
      <w:r>
        <w:rPr>
          <w:spacing w:val="-15"/>
        </w:rPr>
        <w:t xml:space="preserve"> </w:t>
      </w:r>
      <w:r>
        <w:rPr>
          <w:spacing w:val="-2"/>
        </w:rPr>
        <w:t>просвещения</w:t>
      </w:r>
    </w:p>
    <w:p w:rsidR="00380BFF" w:rsidRDefault="00506764">
      <w:pPr>
        <w:pStyle w:val="a3"/>
        <w:spacing w:before="276"/>
        <w:ind w:left="849"/>
        <w:jc w:val="both"/>
      </w:pPr>
      <w:r>
        <w:t>Согласно</w:t>
      </w:r>
      <w:r>
        <w:rPr>
          <w:spacing w:val="33"/>
        </w:rPr>
        <w:t xml:space="preserve"> </w:t>
      </w:r>
      <w:r>
        <w:t>Концепции</w:t>
      </w:r>
      <w:r>
        <w:rPr>
          <w:spacing w:val="37"/>
        </w:rPr>
        <w:t xml:space="preserve"> </w:t>
      </w:r>
      <w:r>
        <w:t>системы</w:t>
      </w:r>
      <w:r>
        <w:rPr>
          <w:spacing w:val="36"/>
        </w:rPr>
        <w:t xml:space="preserve"> </w:t>
      </w:r>
      <w:r>
        <w:t>профессиональной</w:t>
      </w:r>
      <w:r>
        <w:rPr>
          <w:spacing w:val="35"/>
        </w:rPr>
        <w:t xml:space="preserve"> </w:t>
      </w:r>
      <w:r>
        <w:t>помощи,</w:t>
      </w:r>
      <w:r>
        <w:rPr>
          <w:spacing w:val="36"/>
        </w:rPr>
        <w:t xml:space="preserve"> </w:t>
      </w:r>
      <w:r>
        <w:t>родителям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воспитании</w:t>
      </w:r>
      <w:r>
        <w:rPr>
          <w:spacing w:val="35"/>
        </w:rPr>
        <w:t xml:space="preserve"> </w:t>
      </w:r>
      <w:r>
        <w:rPr>
          <w:spacing w:val="-2"/>
        </w:rPr>
        <w:t>детей:</w:t>
      </w:r>
    </w:p>
    <w:p w:rsidR="00380BFF" w:rsidRDefault="00506764">
      <w:pPr>
        <w:pStyle w:val="a3"/>
        <w:ind w:left="282" w:right="153"/>
        <w:jc w:val="both"/>
      </w:pPr>
      <w:r>
        <w:t>«практика</w:t>
      </w:r>
      <w:r>
        <w:rPr>
          <w:spacing w:val="-13"/>
        </w:rPr>
        <w:t xml:space="preserve"> </w:t>
      </w:r>
      <w:r>
        <w:t>родительского</w:t>
      </w:r>
      <w:r>
        <w:rPr>
          <w:spacing w:val="-12"/>
        </w:rPr>
        <w:t xml:space="preserve"> </w:t>
      </w:r>
      <w:r>
        <w:t>просвещения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0"/>
        </w:rPr>
        <w:t xml:space="preserve"> </w:t>
      </w:r>
      <w:r>
        <w:t>уже</w:t>
      </w:r>
      <w:r>
        <w:rPr>
          <w:spacing w:val="-13"/>
        </w:rPr>
        <w:t xml:space="preserve"> </w:t>
      </w:r>
      <w:r>
        <w:t>развивается</w:t>
      </w:r>
      <w:r>
        <w:rPr>
          <w:spacing w:val="-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России,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</w:t>
      </w:r>
      <w:r>
        <w:rPr>
          <w:spacing w:val="-13"/>
        </w:rPr>
        <w:t xml:space="preserve"> </w:t>
      </w:r>
      <w:r>
        <w:t>всем</w:t>
      </w:r>
      <w:r>
        <w:rPr>
          <w:spacing w:val="-8"/>
        </w:rPr>
        <w:t xml:space="preserve"> </w:t>
      </w:r>
      <w:r>
        <w:t xml:space="preserve">мире. При этом качество содержания программ объективно в краткосрочной перспективе не может быть оценено, поскольку демонстрирует себя лишь спустя годы, когда дети взрослеют. </w:t>
      </w:r>
      <w:proofErr w:type="gramStart"/>
      <w:r>
        <w:t>Однако основанием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проектирования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просвещения и</w:t>
      </w:r>
      <w:r>
        <w:rPr>
          <w:spacing w:val="-3"/>
        </w:rPr>
        <w:t xml:space="preserve"> </w:t>
      </w:r>
      <w:r>
        <w:t>образования,</w:t>
      </w:r>
      <w:r>
        <w:rPr>
          <w:spacing w:val="-3"/>
        </w:rPr>
        <w:t xml:space="preserve"> </w:t>
      </w:r>
      <w:r>
        <w:t>основываясь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разнообразии</w:t>
      </w:r>
      <w:r>
        <w:rPr>
          <w:spacing w:val="-3"/>
        </w:rPr>
        <w:t xml:space="preserve"> </w:t>
      </w:r>
      <w:r>
        <w:t>моделей</w:t>
      </w:r>
      <w:r>
        <w:rPr>
          <w:spacing w:val="-10"/>
        </w:rPr>
        <w:t xml:space="preserve"> </w:t>
      </w:r>
      <w:r>
        <w:t>воспитания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странах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современных</w:t>
      </w:r>
      <w:r>
        <w:rPr>
          <w:spacing w:val="-11"/>
        </w:rPr>
        <w:t xml:space="preserve"> </w:t>
      </w:r>
      <w:r>
        <w:t>трендах,</w:t>
      </w:r>
      <w:r>
        <w:rPr>
          <w:spacing w:val="-11"/>
        </w:rPr>
        <w:t xml:space="preserve"> </w:t>
      </w:r>
      <w:r>
        <w:t>следует</w:t>
      </w:r>
      <w:r>
        <w:rPr>
          <w:spacing w:val="-10"/>
        </w:rPr>
        <w:t xml:space="preserve"> </w:t>
      </w:r>
      <w:r>
        <w:t>признать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 xml:space="preserve">на родительскую </w:t>
      </w:r>
      <w:proofErr w:type="spellStart"/>
      <w:r>
        <w:t>самоэффективность</w:t>
      </w:r>
      <w:proofErr w:type="spellEnd"/>
      <w:r>
        <w:t>, на учет разнообразия и местных традиций; а также максимальную доступность для самых разных слоев населения».</w:t>
      </w:r>
      <w:proofErr w:type="gramEnd"/>
    </w:p>
    <w:p w:rsidR="00380BFF" w:rsidRDefault="00506764">
      <w:pPr>
        <w:pStyle w:val="a3"/>
        <w:spacing w:before="5"/>
        <w:ind w:left="282" w:right="153" w:firstLine="566"/>
        <w:jc w:val="both"/>
      </w:pPr>
      <w:r>
        <w:t>Оценка эффективности программ просвещения и деятельности по организации просвещения должна опираться на</w:t>
      </w:r>
      <w:r>
        <w:rPr>
          <w:spacing w:val="-1"/>
        </w:rPr>
        <w:t xml:space="preserve"> </w:t>
      </w:r>
      <w:r>
        <w:t>компетентностный подход и соответствовать принципу</w:t>
      </w:r>
      <w:r>
        <w:rPr>
          <w:spacing w:val="-5"/>
        </w:rPr>
        <w:t xml:space="preserve"> </w:t>
      </w:r>
      <w:r>
        <w:t>системности. Эффективность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-4"/>
        </w:rPr>
        <w:t xml:space="preserve"> </w:t>
      </w:r>
      <w:r>
        <w:t>нами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степень</w:t>
      </w:r>
      <w:r>
        <w:rPr>
          <w:spacing w:val="-5"/>
        </w:rPr>
        <w:t xml:space="preserve"> </w:t>
      </w:r>
      <w:r>
        <w:t>достижения</w:t>
      </w:r>
      <w:r>
        <w:rPr>
          <w:spacing w:val="-4"/>
        </w:rPr>
        <w:t xml:space="preserve"> </w:t>
      </w:r>
      <w:r>
        <w:t>цели,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собственные и внешние ресурсы и средства, в том числе, инновационные, степени удовлетворенности первоначального запроса: то есть формировать необходимые для родителей компетенции и ресурсы, включать систему измерения полученных результатов через организацию обратной связи, прежде всего, от родителей, как целевой группы программ просвещения.</w:t>
      </w:r>
    </w:p>
    <w:p w:rsidR="00380BFF" w:rsidRDefault="00506764">
      <w:pPr>
        <w:pStyle w:val="a3"/>
        <w:spacing w:line="274" w:lineRule="exact"/>
        <w:ind w:left="849"/>
        <w:jc w:val="both"/>
      </w:pPr>
      <w:r>
        <w:t>Организация</w:t>
      </w:r>
      <w:r>
        <w:rPr>
          <w:spacing w:val="-11"/>
        </w:rPr>
        <w:t xml:space="preserve"> </w:t>
      </w:r>
      <w:r>
        <w:t>осуществляет</w:t>
      </w:r>
      <w:r>
        <w:rPr>
          <w:spacing w:val="-8"/>
        </w:rPr>
        <w:t xml:space="preserve"> </w:t>
      </w:r>
      <w:r>
        <w:t>мониторинг</w:t>
      </w:r>
      <w:r>
        <w:rPr>
          <w:spacing w:val="-7"/>
        </w:rPr>
        <w:t xml:space="preserve"> </w:t>
      </w:r>
      <w:r>
        <w:t>эффективности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rPr>
          <w:spacing w:val="-2"/>
        </w:rPr>
        <w:t>просвещения.</w:t>
      </w:r>
    </w:p>
    <w:p w:rsidR="00380BFF" w:rsidRDefault="00506764">
      <w:pPr>
        <w:pStyle w:val="a3"/>
        <w:spacing w:before="12" w:line="235" w:lineRule="auto"/>
        <w:ind w:left="282" w:right="155" w:firstLine="566"/>
        <w:jc w:val="both"/>
      </w:pPr>
      <w:r>
        <w:rPr>
          <w:rFonts w:ascii="Symbol" w:hAnsi="Symbol"/>
        </w:rPr>
        <w:t></w:t>
      </w:r>
      <w:proofErr w:type="gramStart"/>
      <w:r>
        <w:t>контроль за</w:t>
      </w:r>
      <w:proofErr w:type="gramEnd"/>
      <w:r>
        <w:t xml:space="preserve"> ходом реализации Программы администрацией ДОО, отчеты педагогов в соответствии с разработанными критериями;</w:t>
      </w:r>
    </w:p>
    <w:p w:rsidR="00380BFF" w:rsidRDefault="00506764">
      <w:pPr>
        <w:pStyle w:val="a3"/>
        <w:spacing w:before="5" w:line="235" w:lineRule="auto"/>
        <w:ind w:left="282" w:right="156" w:firstLine="566"/>
        <w:jc w:val="both"/>
      </w:pPr>
      <w:r>
        <w:rPr>
          <w:rFonts w:ascii="Symbol" w:hAnsi="Symbol"/>
        </w:rPr>
        <w:t></w:t>
      </w:r>
      <w:r>
        <w:t>информирование</w:t>
      </w:r>
      <w:r>
        <w:rPr>
          <w:spacing w:val="-15"/>
        </w:rPr>
        <w:t xml:space="preserve"> </w:t>
      </w:r>
      <w:r>
        <w:t>родителей</w:t>
      </w:r>
      <w:r>
        <w:rPr>
          <w:spacing w:val="-15"/>
        </w:rPr>
        <w:t xml:space="preserve"> </w:t>
      </w:r>
      <w:r>
        <w:t>о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просвещения</w:t>
      </w:r>
      <w:r>
        <w:rPr>
          <w:spacing w:val="-15"/>
        </w:rPr>
        <w:t xml:space="preserve"> </w:t>
      </w:r>
      <w:r>
        <w:t>(посредством</w:t>
      </w:r>
      <w:r>
        <w:rPr>
          <w:spacing w:val="-15"/>
        </w:rPr>
        <w:t xml:space="preserve"> </w:t>
      </w:r>
      <w:r>
        <w:t>сайта, родительских собраний, отчетных мероприятий и т.д.)</w:t>
      </w:r>
    </w:p>
    <w:p w:rsidR="00380BFF" w:rsidRDefault="00506764">
      <w:pPr>
        <w:spacing w:before="176" w:line="235" w:lineRule="auto"/>
        <w:ind w:left="282" w:right="227" w:firstLine="566"/>
        <w:rPr>
          <w:i/>
          <w:sz w:val="24"/>
        </w:rPr>
      </w:pPr>
      <w:r>
        <w:rPr>
          <w:i/>
          <w:sz w:val="24"/>
        </w:rPr>
        <w:t>Результатом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эффективной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Программы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психологического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просвещения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родит</w:t>
      </w:r>
      <w:proofErr w:type="gramStart"/>
      <w:r>
        <w:rPr>
          <w:i/>
          <w:sz w:val="24"/>
        </w:rPr>
        <w:t>е-</w:t>
      </w:r>
      <w:proofErr w:type="gramEnd"/>
      <w:r>
        <w:rPr>
          <w:i/>
          <w:sz w:val="24"/>
        </w:rPr>
        <w:t xml:space="preserve"> лей будет являться: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2"/>
        </w:tabs>
        <w:spacing w:before="7"/>
        <w:ind w:left="1002" w:hanging="292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эффективности</w:t>
      </w:r>
      <w:r>
        <w:rPr>
          <w:spacing w:val="-9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2"/>
        </w:tabs>
        <w:spacing w:before="34"/>
        <w:ind w:left="1002" w:hanging="292"/>
        <w:rPr>
          <w:sz w:val="24"/>
        </w:rPr>
      </w:pPr>
      <w:r>
        <w:rPr>
          <w:spacing w:val="-2"/>
          <w:sz w:val="24"/>
        </w:rPr>
        <w:t>профилактика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рисков возникновения нарушений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развитии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2"/>
        </w:tabs>
        <w:spacing w:before="45"/>
        <w:ind w:left="1002" w:hanging="292"/>
        <w:rPr>
          <w:sz w:val="24"/>
        </w:rPr>
      </w:pPr>
      <w:r>
        <w:rPr>
          <w:spacing w:val="-2"/>
          <w:sz w:val="24"/>
        </w:rPr>
        <w:t>гармонизация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детско-родительских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отношений;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2"/>
        </w:tabs>
        <w:spacing w:before="44"/>
        <w:ind w:left="1002" w:hanging="292"/>
        <w:rPr>
          <w:sz w:val="24"/>
        </w:rPr>
      </w:pPr>
      <w:r>
        <w:rPr>
          <w:sz w:val="24"/>
        </w:rPr>
        <w:lastRenderedPageBreak/>
        <w:t>проявление</w:t>
      </w:r>
      <w:r>
        <w:rPr>
          <w:spacing w:val="-18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психологическому</w:t>
      </w:r>
      <w:r>
        <w:rPr>
          <w:spacing w:val="-23"/>
          <w:sz w:val="24"/>
        </w:rPr>
        <w:t xml:space="preserve"> </w:t>
      </w:r>
      <w:r>
        <w:rPr>
          <w:sz w:val="24"/>
        </w:rPr>
        <w:t>процессу</w:t>
      </w:r>
      <w:r>
        <w:rPr>
          <w:spacing w:val="-2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М</w:t>
      </w:r>
      <w:r>
        <w:rPr>
          <w:spacing w:val="-4"/>
          <w:sz w:val="24"/>
        </w:rPr>
        <w:t>ДОУ;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2"/>
        </w:tabs>
        <w:spacing w:before="43" w:line="275" w:lineRule="exact"/>
        <w:ind w:left="1002" w:hanging="292"/>
        <w:rPr>
          <w:sz w:val="24"/>
        </w:rPr>
      </w:pPr>
      <w:r>
        <w:rPr>
          <w:sz w:val="24"/>
        </w:rPr>
        <w:t>оптимизация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стиля</w:t>
      </w:r>
      <w:r>
        <w:rPr>
          <w:spacing w:val="-12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:rsidR="00380BFF" w:rsidRDefault="00506764">
      <w:pPr>
        <w:tabs>
          <w:tab w:val="left" w:pos="2573"/>
          <w:tab w:val="left" w:pos="4738"/>
          <w:tab w:val="left" w:pos="7621"/>
          <w:tab w:val="left" w:pos="8341"/>
        </w:tabs>
        <w:ind w:left="282" w:right="227" w:firstLine="566"/>
        <w:rPr>
          <w:i/>
          <w:sz w:val="24"/>
        </w:rPr>
      </w:pPr>
      <w:r>
        <w:rPr>
          <w:i/>
          <w:spacing w:val="-2"/>
          <w:sz w:val="24"/>
        </w:rPr>
        <w:t>Повышение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познавательной</w:t>
      </w:r>
      <w:r>
        <w:rPr>
          <w:i/>
          <w:sz w:val="24"/>
        </w:rPr>
        <w:tab/>
        <w:t>активности</w:t>
      </w:r>
      <w:r>
        <w:rPr>
          <w:i/>
          <w:spacing w:val="80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z w:val="24"/>
        </w:rPr>
        <w:tab/>
      </w:r>
      <w:r>
        <w:rPr>
          <w:i/>
          <w:spacing w:val="-10"/>
          <w:sz w:val="24"/>
        </w:rPr>
        <w:t>в</w:t>
      </w:r>
      <w:r>
        <w:rPr>
          <w:i/>
          <w:sz w:val="24"/>
        </w:rPr>
        <w:tab/>
      </w:r>
      <w:r>
        <w:rPr>
          <w:i/>
          <w:spacing w:val="-2"/>
          <w:sz w:val="24"/>
        </w:rPr>
        <w:t>плане</w:t>
      </w:r>
      <w:r>
        <w:rPr>
          <w:i/>
          <w:spacing w:val="-12"/>
          <w:sz w:val="24"/>
        </w:rPr>
        <w:t xml:space="preserve"> </w:t>
      </w:r>
      <w:r>
        <w:rPr>
          <w:i/>
          <w:spacing w:val="-2"/>
          <w:sz w:val="24"/>
        </w:rPr>
        <w:t xml:space="preserve">саморазвития </w:t>
      </w:r>
      <w:r>
        <w:rPr>
          <w:i/>
          <w:sz w:val="24"/>
        </w:rPr>
        <w:t>и самообучения;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1001"/>
        </w:tabs>
        <w:spacing w:before="46" w:line="235" w:lineRule="auto"/>
        <w:ind w:right="1382" w:firstLine="427"/>
        <w:rPr>
          <w:sz w:val="24"/>
        </w:rPr>
      </w:pPr>
      <w:r>
        <w:rPr>
          <w:sz w:val="24"/>
        </w:rPr>
        <w:t>увеличение</w:t>
      </w:r>
      <w:r>
        <w:rPr>
          <w:spacing w:val="27"/>
          <w:sz w:val="24"/>
        </w:rPr>
        <w:t xml:space="preserve"> </w:t>
      </w:r>
      <w:r>
        <w:rPr>
          <w:sz w:val="24"/>
        </w:rPr>
        <w:t>количества посещений</w:t>
      </w:r>
      <w:r>
        <w:rPr>
          <w:spacing w:val="2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32"/>
          <w:sz w:val="24"/>
        </w:rPr>
        <w:t xml:space="preserve"> </w:t>
      </w:r>
      <w:r>
        <w:rPr>
          <w:sz w:val="24"/>
        </w:rPr>
        <w:t>психологических</w:t>
      </w:r>
      <w:r>
        <w:rPr>
          <w:spacing w:val="30"/>
          <w:sz w:val="24"/>
        </w:rPr>
        <w:t xml:space="preserve"> </w:t>
      </w:r>
      <w:r>
        <w:rPr>
          <w:sz w:val="24"/>
        </w:rPr>
        <w:t>мероприятий просветительского характера;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847"/>
        </w:tabs>
        <w:spacing w:before="3" w:line="242" w:lineRule="auto"/>
        <w:ind w:right="1491" w:firstLine="283"/>
        <w:rPr>
          <w:sz w:val="24"/>
        </w:rPr>
      </w:pPr>
      <w:r>
        <w:rPr>
          <w:sz w:val="24"/>
        </w:rPr>
        <w:t>увеличение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количества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40"/>
          <w:sz w:val="24"/>
        </w:rPr>
        <w:t xml:space="preserve"> </w:t>
      </w:r>
      <w:r>
        <w:rPr>
          <w:sz w:val="24"/>
        </w:rPr>
        <w:t>и усложнение</w:t>
      </w:r>
      <w:r>
        <w:rPr>
          <w:spacing w:val="-9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со</w:t>
      </w:r>
      <w:proofErr w:type="gramEnd"/>
      <w:r>
        <w:rPr>
          <w:sz w:val="24"/>
        </w:rPr>
        <w:t xml:space="preserve"> </w:t>
      </w:r>
      <w:r>
        <w:rPr>
          <w:spacing w:val="-2"/>
          <w:sz w:val="24"/>
        </w:rPr>
        <w:t>держания;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847"/>
        </w:tabs>
        <w:ind w:right="1235" w:firstLine="283"/>
        <w:rPr>
          <w:sz w:val="24"/>
        </w:rPr>
      </w:pPr>
      <w:r>
        <w:rPr>
          <w:sz w:val="24"/>
        </w:rPr>
        <w:t>повышение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авторитета</w:t>
      </w:r>
      <w:r>
        <w:rPr>
          <w:spacing w:val="-1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5"/>
          <w:sz w:val="24"/>
        </w:rPr>
        <w:t xml:space="preserve"> </w:t>
      </w:r>
      <w:r>
        <w:rPr>
          <w:sz w:val="24"/>
        </w:rPr>
        <w:t>ДОУ,</w:t>
      </w:r>
      <w:r>
        <w:rPr>
          <w:spacing w:val="-15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доверительных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отношений между родителями и сотрудниками МДОУ;</w:t>
      </w:r>
    </w:p>
    <w:p w:rsidR="00380BFF" w:rsidRDefault="00506764">
      <w:pPr>
        <w:pStyle w:val="a5"/>
        <w:numPr>
          <w:ilvl w:val="0"/>
          <w:numId w:val="73"/>
        </w:numPr>
        <w:tabs>
          <w:tab w:val="left" w:pos="848"/>
        </w:tabs>
        <w:spacing w:before="1"/>
        <w:ind w:left="848" w:hanging="282"/>
        <w:rPr>
          <w:sz w:val="24"/>
        </w:rPr>
      </w:pPr>
      <w:r>
        <w:rPr>
          <w:spacing w:val="-2"/>
          <w:sz w:val="24"/>
        </w:rPr>
        <w:t>снижение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количества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конфликтных,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напряженных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ситуаций</w:t>
      </w:r>
      <w:r>
        <w:rPr>
          <w:spacing w:val="9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семье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ДОУ;</w:t>
      </w:r>
    </w:p>
    <w:p w:rsidR="00380BFF" w:rsidRDefault="00506764">
      <w:pPr>
        <w:pStyle w:val="2"/>
        <w:spacing w:before="240" w:line="237" w:lineRule="auto"/>
        <w:ind w:left="4882" w:hanging="4501"/>
      </w:pPr>
      <w:r>
        <w:t>3.5</w:t>
      </w:r>
      <w:r>
        <w:rPr>
          <w:spacing w:val="-3"/>
        </w:rPr>
        <w:t xml:space="preserve"> </w:t>
      </w:r>
      <w:r>
        <w:t>Трудности,</w:t>
      </w:r>
      <w:r>
        <w:rPr>
          <w:spacing w:val="34"/>
        </w:rPr>
        <w:t xml:space="preserve"> </w:t>
      </w:r>
      <w:r>
        <w:t>возникающие</w:t>
      </w:r>
      <w:r>
        <w:rPr>
          <w:spacing w:val="36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реализации</w:t>
      </w:r>
      <w:r>
        <w:rPr>
          <w:spacing w:val="35"/>
        </w:rPr>
        <w:t xml:space="preserve"> </w:t>
      </w:r>
      <w:r>
        <w:t>программы</w:t>
      </w:r>
      <w:r>
        <w:rPr>
          <w:spacing w:val="35"/>
        </w:rPr>
        <w:t xml:space="preserve"> </w:t>
      </w:r>
      <w:r>
        <w:t>просвещения</w:t>
      </w:r>
      <w:r>
        <w:rPr>
          <w:spacing w:val="3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</w:t>
      </w:r>
      <w:proofErr w:type="gramStart"/>
      <w:r>
        <w:t>е-</w:t>
      </w:r>
      <w:proofErr w:type="gramEnd"/>
      <w:r>
        <w:t xml:space="preserve"> </w:t>
      </w:r>
      <w:r>
        <w:rPr>
          <w:spacing w:val="-2"/>
        </w:rPr>
        <w:t>одоления</w:t>
      </w:r>
    </w:p>
    <w:p w:rsidR="00380BFF" w:rsidRDefault="00506764">
      <w:pPr>
        <w:pStyle w:val="a3"/>
        <w:spacing w:before="224"/>
        <w:ind w:left="282" w:firstLine="566"/>
      </w:pPr>
      <w:proofErr w:type="gramStart"/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проведенного</w:t>
      </w:r>
      <w:r>
        <w:rPr>
          <w:spacing w:val="40"/>
        </w:rPr>
        <w:t xml:space="preserve"> </w:t>
      </w:r>
      <w:r>
        <w:t>анкетирования</w:t>
      </w:r>
      <w:r>
        <w:rPr>
          <w:spacing w:val="40"/>
        </w:rPr>
        <w:t xml:space="preserve"> </w:t>
      </w:r>
      <w:r>
        <w:t>педагогов,</w:t>
      </w:r>
      <w:r>
        <w:rPr>
          <w:spacing w:val="40"/>
        </w:rPr>
        <w:t xml:space="preserve"> </w:t>
      </w:r>
      <w:r>
        <w:t>работающих</w:t>
      </w:r>
      <w:r>
        <w:rPr>
          <w:spacing w:val="40"/>
        </w:rPr>
        <w:t xml:space="preserve"> </w:t>
      </w:r>
      <w:r>
        <w:t>с детьми</w:t>
      </w:r>
      <w:r>
        <w:rPr>
          <w:spacing w:val="29"/>
        </w:rPr>
        <w:t xml:space="preserve"> </w:t>
      </w:r>
      <w:r>
        <w:t>раннего</w:t>
      </w:r>
      <w:r>
        <w:rPr>
          <w:spacing w:val="28"/>
        </w:rPr>
        <w:t xml:space="preserve"> </w:t>
      </w:r>
      <w:r>
        <w:t>возраста</w:t>
      </w:r>
      <w:r>
        <w:rPr>
          <w:spacing w:val="28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родителями</w:t>
      </w:r>
      <w:r>
        <w:rPr>
          <w:spacing w:val="29"/>
        </w:rPr>
        <w:t xml:space="preserve"> </w:t>
      </w:r>
      <w:r>
        <w:t>(законными</w:t>
      </w:r>
      <w:r>
        <w:rPr>
          <w:spacing w:val="28"/>
        </w:rPr>
        <w:t xml:space="preserve"> </w:t>
      </w:r>
      <w:r>
        <w:t>представителями)</w:t>
      </w:r>
      <w:r>
        <w:rPr>
          <w:spacing w:val="28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родителей</w:t>
      </w:r>
      <w:r>
        <w:rPr>
          <w:spacing w:val="30"/>
        </w:rPr>
        <w:t xml:space="preserve"> </w:t>
      </w:r>
      <w:r>
        <w:rPr>
          <w:spacing w:val="-2"/>
        </w:rPr>
        <w:t>(законных</w:t>
      </w:r>
      <w:proofErr w:type="gramEnd"/>
    </w:p>
    <w:p w:rsidR="00380BFF" w:rsidRDefault="00506764">
      <w:pPr>
        <w:pStyle w:val="a3"/>
        <w:spacing w:before="73"/>
        <w:ind w:left="282" w:right="110"/>
      </w:pPr>
      <w:r>
        <w:t>представителей),</w:t>
      </w:r>
      <w:r>
        <w:rPr>
          <w:spacing w:val="-12"/>
        </w:rPr>
        <w:t xml:space="preserve"> </w:t>
      </w:r>
      <w:r>
        <w:t>мы</w:t>
      </w:r>
      <w:r>
        <w:rPr>
          <w:spacing w:val="-12"/>
        </w:rPr>
        <w:t xml:space="preserve"> </w:t>
      </w:r>
      <w:r>
        <w:t>выявили</w:t>
      </w:r>
      <w:r>
        <w:rPr>
          <w:spacing w:val="-11"/>
        </w:rPr>
        <w:t xml:space="preserve"> </w:t>
      </w:r>
      <w:r>
        <w:t>трудности,</w:t>
      </w:r>
      <w:r>
        <w:rPr>
          <w:spacing w:val="-12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которыми</w:t>
      </w:r>
      <w:r>
        <w:rPr>
          <w:spacing w:val="-11"/>
        </w:rPr>
        <w:t xml:space="preserve"> </w:t>
      </w:r>
      <w:r>
        <w:t>может</w:t>
      </w:r>
      <w:r>
        <w:rPr>
          <w:spacing w:val="-11"/>
        </w:rPr>
        <w:t xml:space="preserve"> </w:t>
      </w:r>
      <w:r>
        <w:t>столкнуться</w:t>
      </w:r>
      <w:r>
        <w:rPr>
          <w:spacing w:val="-12"/>
        </w:rPr>
        <w:t xml:space="preserve"> </w:t>
      </w:r>
      <w:r>
        <w:t>педагогический</w:t>
      </w:r>
      <w:r>
        <w:rPr>
          <w:spacing w:val="-11"/>
        </w:rPr>
        <w:t xml:space="preserve"> </w:t>
      </w:r>
      <w:r>
        <w:t>коллектив в ходе реализации программы родительского просвещения: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spacing w:before="3"/>
        <w:ind w:right="160" w:firstLine="566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очень заняты, у</w:t>
      </w:r>
      <w:r>
        <w:rPr>
          <w:spacing w:val="-5"/>
          <w:sz w:val="24"/>
        </w:rPr>
        <w:t xml:space="preserve"> </w:t>
      </w:r>
      <w:r>
        <w:rPr>
          <w:sz w:val="24"/>
        </w:rPr>
        <w:t>них нет времени на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полноценное</w:t>
      </w:r>
      <w:r>
        <w:rPr>
          <w:spacing w:val="-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программой и посещение мероприятий.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spacing w:line="242" w:lineRule="auto"/>
        <w:ind w:right="160" w:firstLine="566"/>
        <w:rPr>
          <w:sz w:val="24"/>
        </w:rPr>
      </w:pP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9"/>
          <w:sz w:val="24"/>
        </w:rPr>
        <w:t xml:space="preserve"> </w:t>
      </w:r>
      <w:r>
        <w:rPr>
          <w:sz w:val="24"/>
        </w:rPr>
        <w:t>нет</w:t>
      </w:r>
      <w:r>
        <w:rPr>
          <w:spacing w:val="-8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-7"/>
          <w:sz w:val="24"/>
        </w:rPr>
        <w:t xml:space="preserve"> </w:t>
      </w:r>
      <w:r>
        <w:rPr>
          <w:sz w:val="24"/>
        </w:rPr>
        <w:t>углубляться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тему</w:t>
      </w:r>
      <w:r>
        <w:rPr>
          <w:spacing w:val="-1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9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9"/>
          <w:sz w:val="24"/>
        </w:rPr>
        <w:t xml:space="preserve"> </w:t>
      </w:r>
      <w:r>
        <w:rPr>
          <w:sz w:val="24"/>
        </w:rPr>
        <w:t>главное,</w:t>
      </w:r>
      <w:r>
        <w:rPr>
          <w:spacing w:val="-9"/>
          <w:sz w:val="24"/>
        </w:rPr>
        <w:t xml:space="preserve"> </w:t>
      </w:r>
      <w:r>
        <w:rPr>
          <w:sz w:val="24"/>
        </w:rPr>
        <w:t>чтобы</w:t>
      </w:r>
      <w:r>
        <w:rPr>
          <w:spacing w:val="-9"/>
          <w:sz w:val="24"/>
        </w:rPr>
        <w:t xml:space="preserve"> </w:t>
      </w:r>
      <w:r>
        <w:rPr>
          <w:sz w:val="24"/>
        </w:rPr>
        <w:t>он</w:t>
      </w:r>
      <w:r>
        <w:rPr>
          <w:spacing w:val="-8"/>
          <w:sz w:val="24"/>
        </w:rPr>
        <w:t xml:space="preserve"> </w:t>
      </w:r>
      <w:r>
        <w:rPr>
          <w:sz w:val="24"/>
        </w:rPr>
        <w:t>не</w:t>
      </w:r>
      <w:r>
        <w:rPr>
          <w:spacing w:val="-10"/>
          <w:sz w:val="24"/>
        </w:rPr>
        <w:t xml:space="preserve"> </w:t>
      </w:r>
      <w:r>
        <w:rPr>
          <w:sz w:val="24"/>
        </w:rPr>
        <w:t>болел, был накормлен и чтобы его никто не обижал.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spacing w:line="242" w:lineRule="auto"/>
        <w:ind w:right="158" w:firstLine="566"/>
        <w:rPr>
          <w:sz w:val="24"/>
        </w:rPr>
      </w:pPr>
      <w:r>
        <w:rPr>
          <w:sz w:val="24"/>
        </w:rPr>
        <w:t xml:space="preserve">Родители не готовы услышать о возможных сложностях и особенностях развития своего </w:t>
      </w:r>
      <w:r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spacing w:line="242" w:lineRule="auto"/>
        <w:ind w:right="152" w:firstLine="566"/>
        <w:rPr>
          <w:sz w:val="24"/>
        </w:rPr>
      </w:pPr>
      <w:r>
        <w:rPr>
          <w:sz w:val="24"/>
        </w:rPr>
        <w:t>Каждый</w:t>
      </w:r>
      <w:r>
        <w:rPr>
          <w:spacing w:val="-9"/>
          <w:sz w:val="24"/>
        </w:rPr>
        <w:t xml:space="preserve"> </w:t>
      </w:r>
      <w:r>
        <w:rPr>
          <w:sz w:val="24"/>
        </w:rPr>
        <w:t>родитель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хочет</w:t>
      </w:r>
      <w:r>
        <w:rPr>
          <w:spacing w:val="-9"/>
          <w:sz w:val="24"/>
        </w:rPr>
        <w:t xml:space="preserve"> </w:t>
      </w:r>
      <w:r>
        <w:rPr>
          <w:sz w:val="24"/>
        </w:rPr>
        <w:t>подробней</w:t>
      </w:r>
      <w:r>
        <w:rPr>
          <w:spacing w:val="-6"/>
          <w:sz w:val="24"/>
        </w:rPr>
        <w:t xml:space="preserve"> </w:t>
      </w:r>
      <w:r>
        <w:rPr>
          <w:sz w:val="24"/>
        </w:rPr>
        <w:t>узнать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том,</w:t>
      </w:r>
      <w:r>
        <w:rPr>
          <w:spacing w:val="-10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z w:val="24"/>
        </w:rPr>
        <w:t>именно</w:t>
      </w:r>
      <w:r>
        <w:rPr>
          <w:spacing w:val="-10"/>
          <w:sz w:val="24"/>
        </w:rPr>
        <w:t xml:space="preserve"> </w:t>
      </w:r>
      <w:r>
        <w:rPr>
          <w:sz w:val="24"/>
        </w:rPr>
        <w:t>его</w:t>
      </w:r>
      <w:r>
        <w:rPr>
          <w:spacing w:val="-10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9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времени, чтобы охватить всех родителей в</w:t>
      </w:r>
      <w:r>
        <w:rPr>
          <w:spacing w:val="-6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4"/>
          <w:sz w:val="24"/>
        </w:rPr>
        <w:t xml:space="preserve"> </w:t>
      </w:r>
      <w:r>
        <w:rPr>
          <w:sz w:val="24"/>
        </w:rPr>
        <w:t>объеме, не хватает.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ind w:right="155" w:firstLine="566"/>
        <w:jc w:val="both"/>
        <w:rPr>
          <w:sz w:val="24"/>
        </w:rPr>
      </w:pPr>
      <w:r>
        <w:rPr>
          <w:sz w:val="24"/>
        </w:rPr>
        <w:t xml:space="preserve">Разнообразие психологических портретов родителей вызывает сложности в определении верного способа взаимодействия: есть родители со сложным характером, завышенными ожиданиями и другими личностными особенностями, вследствие чего очень сложно найти подход к </w:t>
      </w:r>
      <w:proofErr w:type="spellStart"/>
      <w:r>
        <w:rPr>
          <w:sz w:val="24"/>
        </w:rPr>
        <w:t>ка</w:t>
      </w:r>
      <w:proofErr w:type="gramStart"/>
      <w:r>
        <w:rPr>
          <w:sz w:val="24"/>
        </w:rPr>
        <w:t>ж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дому и вовлечь всех в равной степени.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ind w:right="155" w:firstLine="566"/>
        <w:jc w:val="both"/>
        <w:rPr>
          <w:sz w:val="24"/>
        </w:rPr>
      </w:pPr>
      <w:r>
        <w:rPr>
          <w:sz w:val="24"/>
        </w:rPr>
        <w:t>Низкий</w:t>
      </w:r>
      <w:r>
        <w:rPr>
          <w:spacing w:val="-12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3"/>
          <w:sz w:val="24"/>
        </w:rPr>
        <w:t xml:space="preserve"> </w:t>
      </w:r>
      <w:r>
        <w:rPr>
          <w:sz w:val="24"/>
        </w:rPr>
        <w:t>доверия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>ОО: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13"/>
          <w:sz w:val="24"/>
        </w:rPr>
        <w:t xml:space="preserve"> </w:t>
      </w:r>
      <w:r>
        <w:rPr>
          <w:sz w:val="24"/>
        </w:rPr>
        <w:t>несерьезно</w:t>
      </w:r>
      <w:r>
        <w:rPr>
          <w:spacing w:val="-14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рекомендациям, вследствие чего трудно дать действительно совет таким образом, чтобы родитель его воспринял и </w:t>
      </w:r>
      <w:r>
        <w:rPr>
          <w:spacing w:val="-2"/>
          <w:sz w:val="24"/>
        </w:rPr>
        <w:t>действовал.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2"/>
        </w:tabs>
        <w:spacing w:before="47" w:line="237" w:lineRule="auto"/>
        <w:ind w:right="152" w:firstLine="566"/>
        <w:jc w:val="both"/>
        <w:rPr>
          <w:sz w:val="24"/>
        </w:rPr>
      </w:pPr>
      <w:r>
        <w:rPr>
          <w:sz w:val="24"/>
        </w:rPr>
        <w:t>Ситуации и проблемы с детьми очень разнообразны, вследствие чего педагогам необходимо</w:t>
      </w:r>
      <w:r>
        <w:rPr>
          <w:spacing w:val="-10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-8"/>
          <w:sz w:val="24"/>
        </w:rPr>
        <w:t xml:space="preserve"> </w:t>
      </w:r>
      <w:r>
        <w:rPr>
          <w:sz w:val="24"/>
        </w:rPr>
        <w:t>серьезными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обширными</w:t>
      </w:r>
      <w:r>
        <w:rPr>
          <w:spacing w:val="-11"/>
          <w:sz w:val="24"/>
        </w:rPr>
        <w:t xml:space="preserve"> </w:t>
      </w:r>
      <w:r>
        <w:rPr>
          <w:sz w:val="24"/>
        </w:rPr>
        <w:t>знаниями</w:t>
      </w:r>
      <w:r>
        <w:rPr>
          <w:spacing w:val="-9"/>
          <w:sz w:val="24"/>
        </w:rPr>
        <w:t xml:space="preserve"> </w:t>
      </w: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до 3 лет, чтобы дать родителю верный совет.</w:t>
      </w:r>
    </w:p>
    <w:p w:rsidR="00380BFF" w:rsidRDefault="00506764">
      <w:pPr>
        <w:pStyle w:val="a5"/>
        <w:numPr>
          <w:ilvl w:val="0"/>
          <w:numId w:val="74"/>
        </w:numPr>
        <w:tabs>
          <w:tab w:val="left" w:pos="1133"/>
        </w:tabs>
        <w:spacing w:before="6"/>
        <w:ind w:left="1133" w:hanging="284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9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доверяют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стремятся</w:t>
      </w:r>
      <w:r>
        <w:rPr>
          <w:spacing w:val="-3"/>
          <w:sz w:val="24"/>
        </w:rPr>
        <w:t xml:space="preserve"> </w:t>
      </w:r>
      <w:r>
        <w:rPr>
          <w:sz w:val="24"/>
        </w:rPr>
        <w:t>сами</w:t>
      </w:r>
      <w:r>
        <w:rPr>
          <w:spacing w:val="-5"/>
          <w:sz w:val="24"/>
        </w:rPr>
        <w:t xml:space="preserve"> </w:t>
      </w:r>
      <w:r>
        <w:rPr>
          <w:sz w:val="24"/>
        </w:rPr>
        <w:t>изучить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научить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380BFF" w:rsidRDefault="00380BFF">
      <w:pPr>
        <w:pStyle w:val="a5"/>
        <w:tabs>
          <w:tab w:val="left" w:pos="1133"/>
        </w:tabs>
        <w:spacing w:before="6"/>
        <w:ind w:left="0" w:firstLine="0"/>
        <w:jc w:val="both"/>
        <w:rPr>
          <w:spacing w:val="-2"/>
          <w:sz w:val="24"/>
        </w:rPr>
      </w:pPr>
    </w:p>
    <w:p w:rsidR="00380BFF" w:rsidRDefault="00506764">
      <w:pPr>
        <w:pStyle w:val="3"/>
        <w:spacing w:line="274" w:lineRule="exact"/>
        <w:ind w:left="139"/>
        <w:jc w:val="left"/>
      </w:pPr>
      <w:r>
        <w:t>Профилактике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преодолению</w:t>
      </w:r>
      <w:r>
        <w:rPr>
          <w:spacing w:val="-4"/>
        </w:rPr>
        <w:t xml:space="preserve"> </w:t>
      </w:r>
      <w:r>
        <w:t>указанных</w:t>
      </w:r>
      <w:r>
        <w:rPr>
          <w:spacing w:val="-6"/>
        </w:rPr>
        <w:t xml:space="preserve"> </w:t>
      </w:r>
      <w:r>
        <w:t>трудностей</w:t>
      </w:r>
      <w:r>
        <w:rPr>
          <w:spacing w:val="-4"/>
        </w:rPr>
        <w:t xml:space="preserve"> </w:t>
      </w:r>
      <w:r>
        <w:t>может</w:t>
      </w:r>
      <w:r>
        <w:rPr>
          <w:spacing w:val="4"/>
        </w:rPr>
        <w:t xml:space="preserve"> </w:t>
      </w:r>
      <w:r>
        <w:rPr>
          <w:spacing w:val="-2"/>
        </w:rPr>
        <w:t>способствовать:</w:t>
      </w:r>
    </w:p>
    <w:p w:rsidR="00380BFF" w:rsidRDefault="00506764">
      <w:pPr>
        <w:pStyle w:val="a5"/>
        <w:numPr>
          <w:ilvl w:val="0"/>
          <w:numId w:val="75"/>
        </w:numPr>
        <w:tabs>
          <w:tab w:val="left" w:pos="292"/>
        </w:tabs>
        <w:spacing w:line="274" w:lineRule="exact"/>
        <w:ind w:hanging="292"/>
      </w:pPr>
      <w:proofErr w:type="gramStart"/>
      <w:r>
        <w:rPr>
          <w:spacing w:val="-2"/>
          <w:sz w:val="24"/>
        </w:rPr>
        <w:t>Повышение</w:t>
      </w:r>
      <w:r>
        <w:rPr>
          <w:sz w:val="24"/>
        </w:rPr>
        <w:t xml:space="preserve"> </w:t>
      </w:r>
      <w:r>
        <w:rPr>
          <w:spacing w:val="-2"/>
          <w:sz w:val="24"/>
        </w:rPr>
        <w:t>профессиональных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компетенций</w:t>
      </w:r>
      <w:r>
        <w:rPr>
          <w:sz w:val="24"/>
        </w:rPr>
        <w:t xml:space="preserve"> </w:t>
      </w:r>
      <w:r>
        <w:rPr>
          <w:spacing w:val="-2"/>
          <w:sz w:val="24"/>
        </w:rPr>
        <w:t>педагогических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работников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(курсы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 xml:space="preserve">повышения </w:t>
      </w:r>
      <w:r>
        <w:t>квалификации,</w:t>
      </w:r>
      <w:r>
        <w:rPr>
          <w:spacing w:val="-15"/>
        </w:rPr>
        <w:t xml:space="preserve"> </w:t>
      </w:r>
      <w:r>
        <w:t>корпоративное</w:t>
      </w:r>
      <w:r>
        <w:rPr>
          <w:spacing w:val="-19"/>
        </w:rPr>
        <w:t xml:space="preserve"> </w:t>
      </w:r>
      <w:r>
        <w:t>обучение,</w:t>
      </w:r>
      <w:r>
        <w:rPr>
          <w:spacing w:val="-17"/>
        </w:rPr>
        <w:t xml:space="preserve"> </w:t>
      </w:r>
      <w:r>
        <w:t>наставничество,</w:t>
      </w:r>
      <w:r>
        <w:rPr>
          <w:spacing w:val="-15"/>
        </w:rPr>
        <w:t xml:space="preserve"> </w:t>
      </w:r>
      <w:r>
        <w:t>чтение</w:t>
      </w:r>
      <w:r>
        <w:rPr>
          <w:spacing w:val="-12"/>
        </w:rPr>
        <w:t xml:space="preserve"> </w:t>
      </w:r>
      <w:r>
        <w:t>литературы,</w:t>
      </w:r>
      <w:r>
        <w:rPr>
          <w:spacing w:val="-11"/>
        </w:rPr>
        <w:t xml:space="preserve"> </w:t>
      </w:r>
      <w:r>
        <w:t>посещение</w:t>
      </w:r>
      <w:r>
        <w:rPr>
          <w:spacing w:val="-11"/>
        </w:rPr>
        <w:t xml:space="preserve"> </w:t>
      </w:r>
      <w:r>
        <w:t>профессиональных мероприятий.</w:t>
      </w:r>
      <w:proofErr w:type="gramEnd"/>
    </w:p>
    <w:p w:rsidR="00380BFF" w:rsidRDefault="00506764">
      <w:pPr>
        <w:pStyle w:val="a5"/>
        <w:numPr>
          <w:ilvl w:val="1"/>
          <w:numId w:val="75"/>
        </w:numPr>
        <w:tabs>
          <w:tab w:val="left" w:pos="1001"/>
        </w:tabs>
        <w:spacing w:line="237" w:lineRule="auto"/>
        <w:ind w:right="155" w:firstLine="427"/>
        <w:rPr>
          <w:sz w:val="24"/>
        </w:rPr>
      </w:pPr>
      <w:r>
        <w:rPr>
          <w:sz w:val="24"/>
        </w:rPr>
        <w:t>Разнообразие методов и форм взаимодействия с родителями (традиционные и инновационные, очные и дистанционные)</w:t>
      </w:r>
    </w:p>
    <w:p w:rsidR="00380BFF" w:rsidRDefault="00506764">
      <w:pPr>
        <w:pStyle w:val="a5"/>
        <w:numPr>
          <w:ilvl w:val="1"/>
          <w:numId w:val="75"/>
        </w:numPr>
        <w:tabs>
          <w:tab w:val="left" w:pos="1001"/>
        </w:tabs>
        <w:spacing w:before="1"/>
        <w:ind w:right="157" w:firstLine="427"/>
        <w:rPr>
          <w:sz w:val="24"/>
        </w:rPr>
      </w:pPr>
      <w:r>
        <w:rPr>
          <w:sz w:val="24"/>
        </w:rPr>
        <w:t>Повышение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имиджа</w:t>
      </w:r>
      <w:r>
        <w:rPr>
          <w:spacing w:val="-7"/>
          <w:sz w:val="24"/>
        </w:rPr>
        <w:t xml:space="preserve"> </w:t>
      </w:r>
      <w:r>
        <w:rPr>
          <w:sz w:val="24"/>
        </w:rPr>
        <w:t>ОО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7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6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(участие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мероприятиях, конкурсах, грантах, публикации и т.д.)</w:t>
      </w:r>
    </w:p>
    <w:p w:rsidR="00380BFF" w:rsidRDefault="00380BFF">
      <w:pPr>
        <w:pStyle w:val="a3"/>
        <w:spacing w:before="75"/>
        <w:ind w:left="0"/>
      </w:pPr>
    </w:p>
    <w:p w:rsidR="00380BFF" w:rsidRDefault="00506764">
      <w:pPr>
        <w:pStyle w:val="2"/>
        <w:ind w:left="282"/>
      </w:pPr>
      <w:r>
        <w:rPr>
          <w:spacing w:val="-2"/>
        </w:rPr>
        <w:t>Используемые</w:t>
      </w:r>
      <w:r>
        <w:rPr>
          <w:spacing w:val="7"/>
        </w:rPr>
        <w:t xml:space="preserve"> </w:t>
      </w:r>
      <w:r>
        <w:rPr>
          <w:spacing w:val="-2"/>
        </w:rPr>
        <w:t>источники</w:t>
      </w:r>
    </w:p>
    <w:p w:rsidR="00380BFF" w:rsidRDefault="00380BFF">
      <w:pPr>
        <w:pStyle w:val="a3"/>
        <w:spacing w:before="62"/>
        <w:ind w:left="0"/>
        <w:rPr>
          <w:b/>
        </w:rPr>
      </w:pP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35" w:lineRule="auto"/>
        <w:ind w:right="150"/>
        <w:jc w:val="both"/>
        <w:rPr>
          <w:sz w:val="24"/>
        </w:rPr>
      </w:pPr>
      <w:proofErr w:type="spellStart"/>
      <w:r>
        <w:rPr>
          <w:sz w:val="24"/>
        </w:rPr>
        <w:t>Агавелян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М.Г.,</w:t>
      </w:r>
      <w:r>
        <w:rPr>
          <w:spacing w:val="-7"/>
          <w:sz w:val="24"/>
        </w:rPr>
        <w:t xml:space="preserve"> </w:t>
      </w:r>
      <w:r>
        <w:rPr>
          <w:sz w:val="24"/>
        </w:rPr>
        <w:t>Данилова</w:t>
      </w:r>
      <w:r>
        <w:rPr>
          <w:spacing w:val="-8"/>
          <w:sz w:val="24"/>
        </w:rPr>
        <w:t xml:space="preserve"> </w:t>
      </w:r>
      <w:r>
        <w:rPr>
          <w:sz w:val="24"/>
        </w:rPr>
        <w:t>Е.Ю.,</w:t>
      </w:r>
      <w:r>
        <w:rPr>
          <w:spacing w:val="-7"/>
          <w:sz w:val="24"/>
        </w:rPr>
        <w:t xml:space="preserve"> </w:t>
      </w:r>
      <w:r>
        <w:rPr>
          <w:sz w:val="24"/>
        </w:rPr>
        <w:t>Чечулина</w:t>
      </w:r>
      <w:r>
        <w:rPr>
          <w:spacing w:val="-8"/>
          <w:sz w:val="24"/>
        </w:rPr>
        <w:t xml:space="preserve"> </w:t>
      </w:r>
      <w:r>
        <w:rPr>
          <w:sz w:val="24"/>
        </w:rPr>
        <w:t>О.Г.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8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8"/>
          <w:sz w:val="24"/>
        </w:rPr>
        <w:t xml:space="preserve"> М</w:t>
      </w:r>
      <w:r>
        <w:rPr>
          <w:sz w:val="24"/>
        </w:rPr>
        <w:t>ДОУ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родителями.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– М.: ТЦ Сфера, 2009. – 128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 (</w:t>
      </w:r>
      <w:proofErr w:type="gramStart"/>
      <w:r>
        <w:rPr>
          <w:sz w:val="24"/>
        </w:rPr>
        <w:t>Библиотека</w:t>
      </w:r>
      <w:proofErr w:type="gramEnd"/>
      <w:r>
        <w:rPr>
          <w:sz w:val="24"/>
        </w:rPr>
        <w:t xml:space="preserve"> </w:t>
      </w:r>
      <w:r>
        <w:rPr>
          <w:sz w:val="24"/>
        </w:rPr>
        <w:lastRenderedPageBreak/>
        <w:t>журнала «Воспитатель ДОУ») (01).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before="7"/>
        <w:ind w:right="150"/>
        <w:jc w:val="both"/>
        <w:rPr>
          <w:sz w:val="24"/>
        </w:rPr>
      </w:pPr>
      <w:r>
        <w:rPr>
          <w:sz w:val="24"/>
        </w:rPr>
        <w:t xml:space="preserve">Бабынина Т.Ф., </w:t>
      </w:r>
      <w:proofErr w:type="spellStart"/>
      <w:r>
        <w:rPr>
          <w:sz w:val="24"/>
        </w:rPr>
        <w:t>Гильманова</w:t>
      </w:r>
      <w:proofErr w:type="spellEnd"/>
      <w:r>
        <w:rPr>
          <w:sz w:val="24"/>
        </w:rPr>
        <w:t xml:space="preserve"> Л.В., </w:t>
      </w:r>
      <w:proofErr w:type="spellStart"/>
      <w:r>
        <w:rPr>
          <w:sz w:val="24"/>
        </w:rPr>
        <w:t>Головенко</w:t>
      </w:r>
      <w:proofErr w:type="spellEnd"/>
      <w:r>
        <w:rPr>
          <w:sz w:val="24"/>
        </w:rPr>
        <w:t xml:space="preserve"> В.Э. Диалог 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родителями. Методический аспект взаимодействия детского сада и семьи. – М.: ТЦ Сфера, 2016. – 128 с. (Управление детским садом). (10).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ind w:right="151"/>
        <w:jc w:val="both"/>
        <w:rPr>
          <w:sz w:val="24"/>
        </w:rPr>
      </w:pPr>
      <w:r>
        <w:rPr>
          <w:sz w:val="24"/>
        </w:rPr>
        <w:t xml:space="preserve">Березина Т.А. Взаимодействие педагога с родителями как условие успешного социально-коммуникативного развития дошкольников // Детский сад: теория и практика. – 2016. – № 8. – С. </w:t>
      </w:r>
      <w:r>
        <w:rPr>
          <w:spacing w:val="-2"/>
          <w:sz w:val="24"/>
        </w:rPr>
        <w:t>104–112.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ind w:right="151"/>
        <w:jc w:val="both"/>
        <w:rPr>
          <w:sz w:val="24"/>
        </w:rPr>
      </w:pPr>
      <w:proofErr w:type="spellStart"/>
      <w:r>
        <w:rPr>
          <w:sz w:val="24"/>
        </w:rPr>
        <w:t>Бикеева</w:t>
      </w:r>
      <w:proofErr w:type="spellEnd"/>
      <w:r>
        <w:rPr>
          <w:sz w:val="24"/>
        </w:rPr>
        <w:t xml:space="preserve"> А.С. Семья особого назначения, или рецепты позитивного родительства на каждый день. – М.: Генезис, 2009. – 224с.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before="1"/>
        <w:jc w:val="both"/>
        <w:rPr>
          <w:sz w:val="24"/>
        </w:rPr>
      </w:pPr>
      <w:r>
        <w:rPr>
          <w:sz w:val="24"/>
        </w:rPr>
        <w:t>Бурмистрова</w:t>
      </w:r>
      <w:r>
        <w:rPr>
          <w:spacing w:val="-17"/>
          <w:sz w:val="24"/>
        </w:rPr>
        <w:t xml:space="preserve"> </w:t>
      </w:r>
      <w:r>
        <w:rPr>
          <w:sz w:val="24"/>
        </w:rPr>
        <w:t>Е.</w:t>
      </w:r>
      <w:r>
        <w:rPr>
          <w:spacing w:val="-15"/>
          <w:sz w:val="24"/>
        </w:rPr>
        <w:t xml:space="preserve"> </w:t>
      </w:r>
      <w:r>
        <w:rPr>
          <w:sz w:val="24"/>
        </w:rPr>
        <w:t>А.</w:t>
      </w:r>
      <w:r>
        <w:rPr>
          <w:spacing w:val="-15"/>
          <w:sz w:val="24"/>
        </w:rPr>
        <w:t xml:space="preserve"> </w:t>
      </w:r>
      <w:r>
        <w:rPr>
          <w:sz w:val="24"/>
        </w:rPr>
        <w:t>Дети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12"/>
          <w:sz w:val="24"/>
        </w:rPr>
        <w:t xml:space="preserve"> </w:t>
      </w:r>
      <w:r>
        <w:rPr>
          <w:sz w:val="24"/>
        </w:rPr>
        <w:t>Психология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взаимоотношений.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М.:</w:t>
      </w:r>
      <w:r>
        <w:rPr>
          <w:spacing w:val="-17"/>
          <w:sz w:val="24"/>
        </w:rPr>
        <w:t xml:space="preserve"> </w:t>
      </w:r>
      <w:hyperlink r:id="rId23">
        <w:proofErr w:type="spellStart"/>
        <w:r w:rsidR="00380BFF">
          <w:rPr>
            <w:sz w:val="24"/>
          </w:rPr>
          <w:t>Даръ</w:t>
        </w:r>
        <w:proofErr w:type="spellEnd"/>
        <w:r w:rsidR="00380BFF">
          <w:rPr>
            <w:sz w:val="24"/>
          </w:rPr>
          <w:t>,</w:t>
        </w:r>
      </w:hyperlink>
      <w:r>
        <w:rPr>
          <w:spacing w:val="-12"/>
          <w:sz w:val="24"/>
        </w:rPr>
        <w:t xml:space="preserve"> </w:t>
      </w:r>
      <w:r>
        <w:rPr>
          <w:sz w:val="24"/>
        </w:rPr>
        <w:t>2015г.</w:t>
      </w:r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6"/>
          <w:sz w:val="24"/>
        </w:rPr>
        <w:t xml:space="preserve"> </w:t>
      </w:r>
      <w:r>
        <w:rPr>
          <w:sz w:val="24"/>
        </w:rPr>
        <w:t>352</w:t>
      </w:r>
      <w:r>
        <w:rPr>
          <w:spacing w:val="-2"/>
          <w:sz w:val="24"/>
        </w:rPr>
        <w:t xml:space="preserve"> </w:t>
      </w:r>
      <w:r>
        <w:rPr>
          <w:spacing w:val="-5"/>
          <w:sz w:val="24"/>
        </w:rPr>
        <w:t>с.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before="2"/>
        <w:ind w:right="153"/>
        <w:jc w:val="both"/>
        <w:rPr>
          <w:sz w:val="24"/>
        </w:rPr>
      </w:pPr>
      <w:r>
        <w:rPr>
          <w:sz w:val="24"/>
        </w:rPr>
        <w:t xml:space="preserve">Давыдова О.О., Майер А.А. Как эффективно использовать технологии </w:t>
      </w:r>
      <w:proofErr w:type="spellStart"/>
      <w:r>
        <w:rPr>
          <w:sz w:val="24"/>
        </w:rPr>
        <w:t>фасилитациина</w:t>
      </w:r>
      <w:proofErr w:type="spellEnd"/>
      <w:r>
        <w:rPr>
          <w:sz w:val="24"/>
        </w:rPr>
        <w:t xml:space="preserve"> родительских собраниях в</w:t>
      </w:r>
      <w:r>
        <w:rPr>
          <w:spacing w:val="-1"/>
          <w:sz w:val="24"/>
        </w:rPr>
        <w:t xml:space="preserve"> </w:t>
      </w:r>
      <w:r>
        <w:rPr>
          <w:sz w:val="24"/>
        </w:rPr>
        <w:t>ДОО.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пособие. – М.: Центр педагогического образования, 2015. – 144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ind w:right="150"/>
        <w:jc w:val="both"/>
        <w:rPr>
          <w:sz w:val="24"/>
        </w:rPr>
      </w:pPr>
      <w:r>
        <w:rPr>
          <w:sz w:val="24"/>
        </w:rPr>
        <w:t>Евдокимова</w:t>
      </w:r>
      <w:r>
        <w:rPr>
          <w:spacing w:val="-3"/>
          <w:sz w:val="24"/>
        </w:rPr>
        <w:t xml:space="preserve"> </w:t>
      </w:r>
      <w:r>
        <w:rPr>
          <w:sz w:val="24"/>
        </w:rPr>
        <w:t>Е.С.</w:t>
      </w:r>
      <w:r>
        <w:rPr>
          <w:spacing w:val="-1"/>
          <w:sz w:val="24"/>
        </w:rPr>
        <w:t xml:space="preserve"> </w:t>
      </w:r>
      <w:r>
        <w:rPr>
          <w:sz w:val="24"/>
        </w:rPr>
        <w:t>Педагогическая поддержка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 в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 дошкольников: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Учебно-методическое пособие. – М.: ТЦ Сфера, 2019. – 112 с. (Управление детским садом.) (1).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ind w:right="153"/>
        <w:jc w:val="both"/>
        <w:rPr>
          <w:sz w:val="24"/>
        </w:rPr>
      </w:pPr>
      <w:proofErr w:type="spellStart"/>
      <w:r>
        <w:rPr>
          <w:sz w:val="24"/>
        </w:rPr>
        <w:t>Задворная</w:t>
      </w:r>
      <w:proofErr w:type="spellEnd"/>
      <w:r>
        <w:rPr>
          <w:sz w:val="24"/>
        </w:rPr>
        <w:t xml:space="preserve"> М.С. Непрерывное обучение педагогов личностно ориентированному </w:t>
      </w:r>
      <w:proofErr w:type="spellStart"/>
      <w:r>
        <w:rPr>
          <w:sz w:val="24"/>
        </w:rPr>
        <w:t>взаимоде</w:t>
      </w:r>
      <w:proofErr w:type="gramStart"/>
      <w:r>
        <w:rPr>
          <w:sz w:val="24"/>
        </w:rPr>
        <w:t>й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ствию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с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5"/>
          <w:sz w:val="24"/>
        </w:rPr>
        <w:t xml:space="preserve"> </w:t>
      </w:r>
      <w:r>
        <w:rPr>
          <w:sz w:val="24"/>
        </w:rPr>
        <w:t>Дисс.</w:t>
      </w:r>
      <w:r>
        <w:rPr>
          <w:spacing w:val="-15"/>
          <w:sz w:val="24"/>
        </w:rPr>
        <w:t xml:space="preserve"> </w:t>
      </w:r>
      <w:r>
        <w:rPr>
          <w:sz w:val="24"/>
        </w:rPr>
        <w:t>на</w:t>
      </w:r>
      <w:r>
        <w:rPr>
          <w:spacing w:val="17"/>
          <w:sz w:val="24"/>
        </w:rPr>
        <w:t xml:space="preserve"> </w:t>
      </w:r>
      <w:r>
        <w:rPr>
          <w:sz w:val="24"/>
        </w:rPr>
        <w:t>соискание</w:t>
      </w:r>
      <w:r>
        <w:rPr>
          <w:spacing w:val="-12"/>
          <w:sz w:val="24"/>
        </w:rPr>
        <w:t xml:space="preserve"> </w:t>
      </w:r>
      <w:r>
        <w:rPr>
          <w:sz w:val="24"/>
        </w:rPr>
        <w:t>ученой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6"/>
          <w:sz w:val="24"/>
        </w:rPr>
        <w:t xml:space="preserve"> </w:t>
      </w:r>
      <w:r>
        <w:rPr>
          <w:sz w:val="24"/>
        </w:rPr>
        <w:t>канд.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пед. наук. – Великий Новгород, 2017. – 235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42" w:lineRule="auto"/>
        <w:ind w:right="152"/>
        <w:jc w:val="both"/>
        <w:rPr>
          <w:sz w:val="24"/>
        </w:rPr>
      </w:pPr>
      <w:r>
        <w:rPr>
          <w:sz w:val="24"/>
        </w:rPr>
        <w:t xml:space="preserve">Зажигина М.А. Чего не стоит делать родителям, но что они все равно делают. </w:t>
      </w:r>
      <w:proofErr w:type="gramStart"/>
      <w:r>
        <w:rPr>
          <w:sz w:val="24"/>
        </w:rPr>
        <w:t>–М</w:t>
      </w:r>
      <w:proofErr w:type="gramEnd"/>
      <w:r>
        <w:rPr>
          <w:sz w:val="24"/>
        </w:rPr>
        <w:t>.: Генезис, 2013 – 240с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42" w:lineRule="auto"/>
        <w:ind w:right="152"/>
        <w:jc w:val="both"/>
        <w:rPr>
          <w:sz w:val="24"/>
        </w:rPr>
      </w:pPr>
      <w:r>
        <w:rPr>
          <w:sz w:val="24"/>
        </w:rPr>
        <w:t xml:space="preserve">Зверева О.Л. Развитие содержания и форм педагогического просвещения родителей </w:t>
      </w:r>
      <w:proofErr w:type="spellStart"/>
      <w:r>
        <w:rPr>
          <w:sz w:val="24"/>
        </w:rPr>
        <w:t>дошкол</w:t>
      </w:r>
      <w:proofErr w:type="gramStart"/>
      <w:r>
        <w:rPr>
          <w:sz w:val="24"/>
        </w:rPr>
        <w:t>ь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ников</w:t>
      </w:r>
      <w:proofErr w:type="spellEnd"/>
      <w:r>
        <w:rPr>
          <w:sz w:val="24"/>
        </w:rPr>
        <w:t xml:space="preserve">: монография. – М.: НИИ школьных технологий, 2011. – 76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42" w:lineRule="auto"/>
        <w:ind w:right="157"/>
        <w:jc w:val="both"/>
        <w:rPr>
          <w:sz w:val="24"/>
        </w:rPr>
      </w:pPr>
      <w:r>
        <w:rPr>
          <w:sz w:val="24"/>
        </w:rPr>
        <w:t>Зверева</w:t>
      </w:r>
      <w:r>
        <w:rPr>
          <w:spacing w:val="-14"/>
          <w:sz w:val="24"/>
        </w:rPr>
        <w:t xml:space="preserve"> </w:t>
      </w:r>
      <w:r>
        <w:rPr>
          <w:sz w:val="24"/>
        </w:rPr>
        <w:t>О.Л.</w:t>
      </w:r>
      <w:r>
        <w:rPr>
          <w:spacing w:val="-14"/>
          <w:sz w:val="24"/>
        </w:rPr>
        <w:t xml:space="preserve"> </w:t>
      </w:r>
      <w:r>
        <w:rPr>
          <w:sz w:val="24"/>
        </w:rPr>
        <w:t>Теоретические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методические</w:t>
      </w:r>
      <w:r>
        <w:rPr>
          <w:spacing w:val="-14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-1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4"/>
          <w:sz w:val="24"/>
        </w:rPr>
        <w:t xml:space="preserve"> </w:t>
      </w:r>
      <w:r>
        <w:rPr>
          <w:sz w:val="24"/>
        </w:rPr>
        <w:t>воспитателя</w:t>
      </w:r>
      <w:r>
        <w:rPr>
          <w:spacing w:val="-14"/>
          <w:sz w:val="24"/>
        </w:rPr>
        <w:t xml:space="preserve"> </w:t>
      </w: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родителями: учеб</w:t>
      </w:r>
      <w:proofErr w:type="gramStart"/>
      <w:r>
        <w:rPr>
          <w:sz w:val="24"/>
        </w:rPr>
        <w:t>.</w:t>
      </w: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>п</w:t>
      </w:r>
      <w:proofErr w:type="gramEnd"/>
      <w:r>
        <w:rPr>
          <w:sz w:val="24"/>
        </w:rPr>
        <w:t xml:space="preserve">особие / О.Л. Зверева. – Ростов </w:t>
      </w:r>
      <w:proofErr w:type="spellStart"/>
      <w:r>
        <w:rPr>
          <w:sz w:val="24"/>
        </w:rPr>
        <w:t>н</w:t>
      </w:r>
      <w:proofErr w:type="spellEnd"/>
      <w:proofErr w:type="gramStart"/>
      <w:r>
        <w:rPr>
          <w:sz w:val="24"/>
        </w:rPr>
        <w:t>/Д</w:t>
      </w:r>
      <w:proofErr w:type="gramEnd"/>
      <w:r>
        <w:rPr>
          <w:sz w:val="24"/>
        </w:rPr>
        <w:t>: Феникс, 2020. – 157 с.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42" w:lineRule="auto"/>
        <w:ind w:right="156"/>
        <w:jc w:val="both"/>
        <w:rPr>
          <w:sz w:val="24"/>
        </w:rPr>
      </w:pPr>
      <w:r>
        <w:rPr>
          <w:sz w:val="24"/>
        </w:rPr>
        <w:t xml:space="preserve">Зверева О.Л., Кротова Т.В. Общение педагога с родителями в ДОУ: Методические </w:t>
      </w:r>
      <w:proofErr w:type="spellStart"/>
      <w:r>
        <w:rPr>
          <w:sz w:val="24"/>
        </w:rPr>
        <w:t>рекоменд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ции</w:t>
      </w:r>
      <w:proofErr w:type="spellEnd"/>
      <w:r>
        <w:rPr>
          <w:sz w:val="24"/>
        </w:rPr>
        <w:t xml:space="preserve">. – М.: ТЦ Сфера, 2019. – 112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42" w:lineRule="auto"/>
        <w:ind w:right="148"/>
        <w:jc w:val="both"/>
        <w:rPr>
          <w:sz w:val="24"/>
        </w:rPr>
      </w:pPr>
      <w:r>
        <w:rPr>
          <w:sz w:val="24"/>
        </w:rPr>
        <w:t>Инновационные формы взаимодействия ДОУ с семьей</w:t>
      </w:r>
      <w:proofErr w:type="gramStart"/>
      <w:r>
        <w:rPr>
          <w:sz w:val="24"/>
        </w:rPr>
        <w:t xml:space="preserve"> / А</w:t>
      </w:r>
      <w:proofErr w:type="gramEnd"/>
      <w:r>
        <w:rPr>
          <w:sz w:val="24"/>
        </w:rPr>
        <w:t xml:space="preserve">вт.-сост. Н.М. </w:t>
      </w:r>
      <w:proofErr w:type="spellStart"/>
      <w:r>
        <w:rPr>
          <w:sz w:val="24"/>
        </w:rPr>
        <w:t>Сертакова</w:t>
      </w:r>
      <w:proofErr w:type="spellEnd"/>
      <w:r>
        <w:rPr>
          <w:sz w:val="24"/>
        </w:rPr>
        <w:t>. – Волг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град: Учитель, 2015. – 203 с.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35" w:lineRule="auto"/>
        <w:ind w:right="154"/>
        <w:jc w:val="both"/>
        <w:rPr>
          <w:sz w:val="24"/>
        </w:rPr>
      </w:pPr>
      <w:r>
        <w:rPr>
          <w:sz w:val="24"/>
        </w:rPr>
        <w:t xml:space="preserve">Козлова А.В., </w:t>
      </w:r>
      <w:proofErr w:type="spellStart"/>
      <w:r>
        <w:rPr>
          <w:sz w:val="24"/>
        </w:rPr>
        <w:t>Дешеулина</w:t>
      </w:r>
      <w:proofErr w:type="spellEnd"/>
      <w:r>
        <w:rPr>
          <w:sz w:val="24"/>
        </w:rPr>
        <w:t xml:space="preserve"> Р.Р. Работа ДОУ с семьей: Диагностика, планирование, конспекты лекций,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консультации,</w:t>
      </w:r>
      <w:r>
        <w:rPr>
          <w:spacing w:val="-8"/>
          <w:sz w:val="24"/>
        </w:rPr>
        <w:t xml:space="preserve"> </w:t>
      </w:r>
      <w:r>
        <w:rPr>
          <w:sz w:val="24"/>
        </w:rPr>
        <w:t>мониторинг.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М.:</w:t>
      </w:r>
      <w:r>
        <w:rPr>
          <w:spacing w:val="-5"/>
          <w:sz w:val="24"/>
        </w:rPr>
        <w:t xml:space="preserve"> </w:t>
      </w:r>
      <w:r>
        <w:rPr>
          <w:sz w:val="24"/>
        </w:rPr>
        <w:t>ТЦ</w:t>
      </w:r>
      <w:r>
        <w:rPr>
          <w:spacing w:val="-8"/>
          <w:sz w:val="24"/>
        </w:rPr>
        <w:t xml:space="preserve"> </w:t>
      </w:r>
      <w:r>
        <w:rPr>
          <w:sz w:val="24"/>
        </w:rPr>
        <w:t>Сфера,</w:t>
      </w:r>
      <w:r>
        <w:rPr>
          <w:spacing w:val="-6"/>
          <w:sz w:val="24"/>
        </w:rPr>
        <w:t xml:space="preserve"> </w:t>
      </w:r>
      <w:r>
        <w:rPr>
          <w:sz w:val="24"/>
        </w:rPr>
        <w:t>2010.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112</w:t>
      </w:r>
      <w:r>
        <w:rPr>
          <w:spacing w:val="-6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(Серия «Библиотека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руков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дителя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ДОУ».)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spacing w:line="269" w:lineRule="exact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-3"/>
          <w:sz w:val="24"/>
        </w:rPr>
        <w:t xml:space="preserve"> </w:t>
      </w:r>
      <w:r>
        <w:rPr>
          <w:sz w:val="24"/>
        </w:rPr>
        <w:t>О.,</w:t>
      </w:r>
      <w:r>
        <w:rPr>
          <w:spacing w:val="-1"/>
          <w:sz w:val="24"/>
        </w:rPr>
        <w:t xml:space="preserve"> </w:t>
      </w:r>
      <w:r>
        <w:rPr>
          <w:sz w:val="24"/>
        </w:rPr>
        <w:t>Солонченко С.</w:t>
      </w:r>
      <w:r>
        <w:rPr>
          <w:spacing w:val="-2"/>
          <w:sz w:val="24"/>
        </w:rPr>
        <w:t xml:space="preserve"> </w:t>
      </w:r>
      <w:r>
        <w:rPr>
          <w:sz w:val="24"/>
        </w:rPr>
        <w:t>Как организовать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виртуальное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родителями: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6 </w:t>
      </w:r>
      <w:r>
        <w:rPr>
          <w:spacing w:val="-2"/>
          <w:sz w:val="24"/>
        </w:rPr>
        <w:t>способов</w:t>
      </w:r>
    </w:p>
    <w:p w:rsidR="00380BFF" w:rsidRDefault="00506764">
      <w:pPr>
        <w:pStyle w:val="a3"/>
        <w:spacing w:line="274" w:lineRule="exact"/>
        <w:ind w:left="710"/>
        <w:jc w:val="both"/>
      </w:pPr>
      <w:r>
        <w:t>//</w:t>
      </w:r>
      <w:r>
        <w:rPr>
          <w:spacing w:val="-1"/>
        </w:rPr>
        <w:t xml:space="preserve"> </w:t>
      </w:r>
      <w:r>
        <w:t>Справочник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воспитателя.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2018. –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С. </w:t>
      </w:r>
      <w:r>
        <w:rPr>
          <w:spacing w:val="-2"/>
        </w:rPr>
        <w:t>44–48.</w:t>
      </w:r>
    </w:p>
    <w:p w:rsidR="00380BFF" w:rsidRDefault="00506764">
      <w:pPr>
        <w:pStyle w:val="a5"/>
        <w:numPr>
          <w:ilvl w:val="0"/>
          <w:numId w:val="76"/>
        </w:numPr>
        <w:tabs>
          <w:tab w:val="left" w:pos="710"/>
        </w:tabs>
        <w:ind w:right="155"/>
        <w:jc w:val="both"/>
        <w:rPr>
          <w:sz w:val="24"/>
        </w:rPr>
      </w:pPr>
      <w:r>
        <w:rPr>
          <w:sz w:val="24"/>
        </w:rPr>
        <w:t>Комарова</w:t>
      </w:r>
      <w:r>
        <w:rPr>
          <w:spacing w:val="-11"/>
          <w:sz w:val="24"/>
        </w:rPr>
        <w:t xml:space="preserve"> </w:t>
      </w:r>
      <w:r>
        <w:rPr>
          <w:sz w:val="24"/>
        </w:rPr>
        <w:t>Т.С.,</w:t>
      </w:r>
      <w:r>
        <w:rPr>
          <w:spacing w:val="-10"/>
          <w:sz w:val="24"/>
        </w:rPr>
        <w:t xml:space="preserve"> </w:t>
      </w:r>
      <w:r>
        <w:rPr>
          <w:sz w:val="24"/>
        </w:rPr>
        <w:t>Комарова</w:t>
      </w:r>
      <w:r>
        <w:rPr>
          <w:spacing w:val="-11"/>
          <w:sz w:val="24"/>
        </w:rPr>
        <w:t xml:space="preserve"> </w:t>
      </w:r>
      <w:r>
        <w:rPr>
          <w:sz w:val="24"/>
        </w:rPr>
        <w:t>И.И.,</w:t>
      </w:r>
      <w:r>
        <w:rPr>
          <w:spacing w:val="-10"/>
          <w:sz w:val="24"/>
        </w:rPr>
        <w:t xml:space="preserve"> </w:t>
      </w:r>
      <w:r>
        <w:rPr>
          <w:sz w:val="24"/>
        </w:rPr>
        <w:t>Туликов</w:t>
      </w:r>
      <w:r>
        <w:rPr>
          <w:spacing w:val="-10"/>
          <w:sz w:val="24"/>
        </w:rPr>
        <w:t xml:space="preserve"> </w:t>
      </w:r>
      <w:r>
        <w:rPr>
          <w:sz w:val="24"/>
        </w:rPr>
        <w:t>А.В.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др.</w:t>
      </w:r>
      <w:r>
        <w:rPr>
          <w:spacing w:val="-10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-10"/>
          <w:sz w:val="24"/>
        </w:rPr>
        <w:t xml:space="preserve"> </w:t>
      </w:r>
      <w:r>
        <w:rPr>
          <w:sz w:val="24"/>
        </w:rPr>
        <w:t>коммуникационные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техно- логии в дошкольном образовании. – М.: МОЗАИКА-СИНТЕЗ, 2011. – 128 </w:t>
      </w:r>
      <w:proofErr w:type="gramStart"/>
      <w:r>
        <w:rPr>
          <w:sz w:val="24"/>
        </w:rPr>
        <w:t>с</w:t>
      </w:r>
      <w:proofErr w:type="gramEnd"/>
      <w:r>
        <w:rPr>
          <w:sz w:val="24"/>
        </w:rPr>
        <w:t>.</w:t>
      </w:r>
    </w:p>
    <w:p w:rsidR="00380BFF" w:rsidRDefault="00380BFF">
      <w:pPr>
        <w:pStyle w:val="a5"/>
        <w:jc w:val="both"/>
        <w:rPr>
          <w:sz w:val="24"/>
        </w:rPr>
        <w:sectPr w:rsidR="00380BFF">
          <w:pgSz w:w="16860" w:h="11930" w:orient="landscape"/>
          <w:pgMar w:top="425" w:right="500" w:bottom="850" w:left="760" w:header="0" w:footer="311" w:gutter="0"/>
          <w:cols w:space="720"/>
          <w:docGrid w:linePitch="299"/>
        </w:sectPr>
      </w:pPr>
    </w:p>
    <w:p w:rsidR="00380BFF" w:rsidRDefault="00506764">
      <w:pPr>
        <w:spacing w:before="73"/>
        <w:ind w:right="978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1</w:t>
      </w:r>
    </w:p>
    <w:p w:rsidR="00380BFF" w:rsidRDefault="00506764">
      <w:pPr>
        <w:pStyle w:val="3"/>
        <w:spacing w:before="10" w:line="272" w:lineRule="exact"/>
        <w:ind w:left="2284"/>
      </w:pPr>
      <w:r>
        <w:t>Анкета</w:t>
      </w:r>
      <w:r>
        <w:rPr>
          <w:spacing w:val="-17"/>
        </w:rPr>
        <w:t xml:space="preserve"> </w:t>
      </w:r>
      <w:r>
        <w:t>«Выявление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4"/>
        </w:rPr>
        <w:t xml:space="preserve"> </w:t>
      </w:r>
      <w:r>
        <w:t>потребностей</w:t>
      </w:r>
      <w:r>
        <w:rPr>
          <w:spacing w:val="-12"/>
        </w:rPr>
        <w:t xml:space="preserve"> </w:t>
      </w:r>
      <w:r>
        <w:rPr>
          <w:spacing w:val="-2"/>
        </w:rPr>
        <w:t>родителей»</w:t>
      </w:r>
    </w:p>
    <w:p w:rsidR="00380BFF" w:rsidRDefault="00506764">
      <w:pPr>
        <w:pStyle w:val="a3"/>
        <w:ind w:left="1137" w:right="979" w:firstLine="705"/>
        <w:jc w:val="both"/>
      </w:pPr>
      <w:r>
        <w:t>Выявление образовательных потребностей, интересов родителей – одна из актуальных задач, стоящих перед педагогическим коллективом дошкольной образовательной организации.</w:t>
      </w:r>
    </w:p>
    <w:p w:rsidR="00380BFF" w:rsidRDefault="00506764">
      <w:pPr>
        <w:pStyle w:val="a3"/>
        <w:ind w:left="1137" w:right="993" w:firstLine="705"/>
        <w:jc w:val="both"/>
      </w:pPr>
      <w:r>
        <w:t>Цель использования данной анкеты – определить образовательные потребности родителей, возможные трудности в воспитании ребенка, дефициты в структуре родительской компетентности, предпочитаемые формы сотрудничества.</w:t>
      </w:r>
    </w:p>
    <w:p w:rsidR="00380BFF" w:rsidRDefault="00506764">
      <w:pPr>
        <w:pStyle w:val="3"/>
        <w:spacing w:line="275" w:lineRule="exact"/>
        <w:ind w:left="141"/>
        <w:jc w:val="center"/>
      </w:pPr>
      <w:r>
        <w:rPr>
          <w:spacing w:val="-2"/>
        </w:rPr>
        <w:t>Анкета</w:t>
      </w:r>
    </w:p>
    <w:p w:rsidR="00380BFF" w:rsidRDefault="00506764">
      <w:pPr>
        <w:pStyle w:val="a3"/>
        <w:spacing w:line="272" w:lineRule="exact"/>
        <w:ind w:left="134"/>
        <w:jc w:val="center"/>
      </w:pPr>
      <w:r>
        <w:t>Уважаемые</w:t>
      </w:r>
      <w:r>
        <w:rPr>
          <w:spacing w:val="-7"/>
        </w:rPr>
        <w:t xml:space="preserve"> </w:t>
      </w:r>
      <w:r>
        <w:rPr>
          <w:spacing w:val="-2"/>
        </w:rPr>
        <w:t>родители!</w:t>
      </w:r>
    </w:p>
    <w:p w:rsidR="00380BFF" w:rsidRDefault="00506764">
      <w:pPr>
        <w:pStyle w:val="a3"/>
        <w:spacing w:before="1" w:line="235" w:lineRule="auto"/>
        <w:ind w:left="1406" w:right="1294"/>
        <w:jc w:val="center"/>
      </w:pPr>
      <w:r>
        <w:t>Пожалуйста,</w:t>
      </w:r>
      <w:r>
        <w:rPr>
          <w:spacing w:val="-3"/>
        </w:rPr>
        <w:t xml:space="preserve"> </w:t>
      </w:r>
      <w:r>
        <w:t>прочтите</w:t>
      </w:r>
      <w:r>
        <w:rPr>
          <w:spacing w:val="-13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подчеркните</w:t>
      </w:r>
      <w:r>
        <w:rPr>
          <w:spacing w:val="-12"/>
        </w:rPr>
        <w:t xml:space="preserve"> </w:t>
      </w:r>
      <w:r>
        <w:t>один</w:t>
      </w:r>
      <w:r>
        <w:rPr>
          <w:spacing w:val="-12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несколько</w:t>
      </w:r>
      <w:r>
        <w:rPr>
          <w:spacing w:val="-7"/>
        </w:rPr>
        <w:t xml:space="preserve"> </w:t>
      </w:r>
      <w:r>
        <w:t>вариантов ответов, которые соответствуют Вашему мнению.</w:t>
      </w:r>
    </w:p>
    <w:p w:rsidR="00380BFF" w:rsidRDefault="00506764">
      <w:pPr>
        <w:pStyle w:val="a3"/>
        <w:spacing w:before="7"/>
        <w:ind w:left="146"/>
        <w:jc w:val="center"/>
      </w:pPr>
      <w:r>
        <w:t>Если такого</w:t>
      </w:r>
      <w:r>
        <w:rPr>
          <w:spacing w:val="-8"/>
        </w:rPr>
        <w:t xml:space="preserve"> </w:t>
      </w:r>
      <w:r>
        <w:t>ответа</w:t>
      </w:r>
      <w:r>
        <w:rPr>
          <w:spacing w:val="-10"/>
        </w:rPr>
        <w:t xml:space="preserve"> </w:t>
      </w:r>
      <w:r>
        <w:t>нет,</w:t>
      </w:r>
      <w:r>
        <w:rPr>
          <w:spacing w:val="-9"/>
        </w:rPr>
        <w:t xml:space="preserve"> </w:t>
      </w:r>
      <w:r>
        <w:t>допишите</w:t>
      </w:r>
      <w:r>
        <w:rPr>
          <w:spacing w:val="-3"/>
        </w:rPr>
        <w:t xml:space="preserve"> </w:t>
      </w:r>
      <w:r>
        <w:rPr>
          <w:spacing w:val="-4"/>
        </w:rPr>
        <w:t>его.</w:t>
      </w:r>
    </w:p>
    <w:p w:rsidR="00380BFF" w:rsidRDefault="00380BFF">
      <w:pPr>
        <w:pStyle w:val="a3"/>
        <w:spacing w:before="101"/>
        <w:ind w:left="0"/>
      </w:pP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spacing w:line="275" w:lineRule="exact"/>
        <w:rPr>
          <w:b w:val="0"/>
        </w:rPr>
      </w:pPr>
      <w:r>
        <w:t>Что</w:t>
      </w:r>
      <w:r>
        <w:rPr>
          <w:spacing w:val="-9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Вас</w:t>
      </w:r>
      <w:r>
        <w:rPr>
          <w:spacing w:val="-10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главным,</w:t>
      </w:r>
      <w:r>
        <w:rPr>
          <w:spacing w:val="-9"/>
        </w:rPr>
        <w:t xml:space="preserve"> </w:t>
      </w:r>
      <w:r>
        <w:t>наиболее</w:t>
      </w:r>
      <w:r>
        <w:rPr>
          <w:spacing w:val="-14"/>
        </w:rPr>
        <w:t xml:space="preserve"> </w:t>
      </w:r>
      <w:r>
        <w:t>значимым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воспитании</w:t>
      </w:r>
      <w:r>
        <w:rPr>
          <w:spacing w:val="-4"/>
        </w:rPr>
        <w:t xml:space="preserve"> </w:t>
      </w:r>
      <w:r>
        <w:rPr>
          <w:spacing w:val="-2"/>
        </w:rPr>
        <w:t>ребенка?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2" w:lineRule="exact"/>
        <w:rPr>
          <w:sz w:val="24"/>
        </w:rPr>
      </w:pPr>
      <w:r>
        <w:rPr>
          <w:sz w:val="24"/>
        </w:rPr>
        <w:t>Здоровье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2"/>
          <w:sz w:val="24"/>
        </w:rPr>
        <w:t xml:space="preserve"> развитие.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качеств.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способностей.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общения у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1" w:line="293" w:lineRule="exact"/>
        <w:rPr>
          <w:sz w:val="24"/>
        </w:rPr>
      </w:pPr>
      <w:r>
        <w:rPr>
          <w:sz w:val="24"/>
        </w:rPr>
        <w:t>Раннее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письму,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чтению.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pacing w:val="-2"/>
          <w:sz w:val="24"/>
        </w:rPr>
        <w:t>Другое</w:t>
      </w:r>
    </w:p>
    <w:p w:rsidR="00380BFF" w:rsidRDefault="00380BFF">
      <w:pPr>
        <w:pStyle w:val="a3"/>
        <w:spacing w:before="1"/>
        <w:ind w:left="0"/>
      </w:pP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ind w:right="1281"/>
        <w:rPr>
          <w:b w:val="0"/>
          <w:position w:val="2"/>
        </w:rPr>
      </w:pPr>
      <w:r>
        <w:t>С</w:t>
      </w:r>
      <w:r>
        <w:rPr>
          <w:spacing w:val="-14"/>
        </w:rPr>
        <w:t xml:space="preserve"> </w:t>
      </w:r>
      <w:r>
        <w:t>какими</w:t>
      </w:r>
      <w:r>
        <w:rPr>
          <w:spacing w:val="-9"/>
        </w:rPr>
        <w:t xml:space="preserve"> </w:t>
      </w:r>
      <w:r>
        <w:t>специалистами</w:t>
      </w:r>
      <w:r>
        <w:rPr>
          <w:spacing w:val="-7"/>
        </w:rPr>
        <w:t xml:space="preserve"> </w:t>
      </w:r>
      <w:r>
        <w:t>ДОО</w:t>
      </w:r>
      <w:r>
        <w:rPr>
          <w:spacing w:val="-13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бы</w:t>
      </w:r>
      <w:r>
        <w:rPr>
          <w:spacing w:val="-13"/>
        </w:rPr>
        <w:t xml:space="preserve"> </w:t>
      </w:r>
      <w:r>
        <w:t>хотели</w:t>
      </w:r>
      <w:r>
        <w:rPr>
          <w:spacing w:val="-12"/>
        </w:rPr>
        <w:t xml:space="preserve"> </w:t>
      </w:r>
      <w:r>
        <w:t>встретиться</w:t>
      </w:r>
      <w:r>
        <w:rPr>
          <w:spacing w:val="-9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групповых</w:t>
      </w:r>
      <w:r>
        <w:rPr>
          <w:spacing w:val="-13"/>
        </w:rPr>
        <w:t xml:space="preserve"> </w:t>
      </w:r>
      <w:r>
        <w:t>меро</w:t>
      </w:r>
      <w:r>
        <w:rPr>
          <w:spacing w:val="-2"/>
        </w:rPr>
        <w:t>приятиях?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1" w:lineRule="exact"/>
        <w:rPr>
          <w:sz w:val="24"/>
        </w:rPr>
      </w:pP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Заведующий</w:t>
      </w:r>
    </w:p>
    <w:p w:rsidR="00380BFF" w:rsidRDefault="00273B2B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Старший воспитатель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Музыкальный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руководитель.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1"/>
        <w:rPr>
          <w:sz w:val="24"/>
        </w:rPr>
      </w:pPr>
      <w:r>
        <w:rPr>
          <w:sz w:val="24"/>
        </w:rPr>
        <w:t>Медицинский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работник.</w:t>
      </w: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spacing w:before="242" w:line="275" w:lineRule="exact"/>
        <w:rPr>
          <w:b w:val="0"/>
        </w:rPr>
      </w:pPr>
      <w:r>
        <w:t>Какой</w:t>
      </w:r>
      <w:r>
        <w:rPr>
          <w:spacing w:val="-6"/>
        </w:rPr>
        <w:t xml:space="preserve"> </w:t>
      </w:r>
      <w:r>
        <w:t>вид</w:t>
      </w:r>
      <w:r>
        <w:rPr>
          <w:spacing w:val="-7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хотели</w:t>
      </w:r>
      <w:r>
        <w:rPr>
          <w:spacing w:val="-7"/>
        </w:rPr>
        <w:t xml:space="preserve"> </w:t>
      </w:r>
      <w:r>
        <w:t>получить</w:t>
      </w:r>
      <w:r>
        <w:rPr>
          <w:spacing w:val="-9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педагогов</w:t>
      </w:r>
      <w:r>
        <w:rPr>
          <w:spacing w:val="-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специалистов</w:t>
      </w:r>
      <w:r>
        <w:rPr>
          <w:spacing w:val="-4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rPr>
          <w:spacing w:val="-2"/>
        </w:rPr>
        <w:t>сада?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2" w:lineRule="exact"/>
        <w:rPr>
          <w:sz w:val="24"/>
        </w:rPr>
      </w:pPr>
      <w:r>
        <w:rPr>
          <w:sz w:val="24"/>
        </w:rPr>
        <w:t>Индивидуальные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беседы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консультации.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Информационные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буклеты,</w:t>
      </w:r>
      <w:r>
        <w:rPr>
          <w:spacing w:val="-4"/>
          <w:sz w:val="24"/>
        </w:rPr>
        <w:t xml:space="preserve"> </w:t>
      </w:r>
      <w:r>
        <w:rPr>
          <w:sz w:val="24"/>
        </w:rPr>
        <w:t>газеты,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книги,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Мастер-классы,</w:t>
      </w:r>
      <w:r>
        <w:rPr>
          <w:spacing w:val="-8"/>
          <w:sz w:val="24"/>
        </w:rPr>
        <w:t xml:space="preserve"> </w:t>
      </w:r>
      <w:r>
        <w:rPr>
          <w:sz w:val="24"/>
        </w:rPr>
        <w:t>семинары-практикумы,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мастерские.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Родительские</w:t>
      </w:r>
      <w:r>
        <w:rPr>
          <w:spacing w:val="-6"/>
          <w:sz w:val="24"/>
        </w:rPr>
        <w:t xml:space="preserve"> </w:t>
      </w:r>
      <w:r>
        <w:rPr>
          <w:sz w:val="24"/>
        </w:rPr>
        <w:t>клубы,</w:t>
      </w:r>
      <w:r>
        <w:rPr>
          <w:spacing w:val="-4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-6"/>
          <w:sz w:val="24"/>
        </w:rPr>
        <w:t xml:space="preserve"> </w:t>
      </w:r>
      <w:r>
        <w:rPr>
          <w:sz w:val="24"/>
        </w:rPr>
        <w:t>(литературные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игровые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др.).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Выставки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</w:t>
      </w:r>
      <w:r>
        <w:rPr>
          <w:sz w:val="24"/>
        </w:rPr>
        <w:t>коллекций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т.п.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3" w:line="237" w:lineRule="auto"/>
        <w:ind w:right="494"/>
        <w:rPr>
          <w:sz w:val="24"/>
        </w:rPr>
      </w:pPr>
      <w:r>
        <w:rPr>
          <w:sz w:val="24"/>
        </w:rPr>
        <w:t>Маршрут</w:t>
      </w:r>
      <w:r>
        <w:rPr>
          <w:spacing w:val="-4"/>
          <w:sz w:val="24"/>
        </w:rPr>
        <w:t xml:space="preserve"> </w:t>
      </w:r>
      <w:r>
        <w:rPr>
          <w:sz w:val="24"/>
        </w:rPr>
        <w:t>выходного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4"/>
          <w:sz w:val="24"/>
        </w:rPr>
        <w:t xml:space="preserve"> </w:t>
      </w:r>
      <w:r>
        <w:rPr>
          <w:sz w:val="24"/>
        </w:rPr>
        <w:t>(совместное</w:t>
      </w:r>
      <w:r>
        <w:rPr>
          <w:spacing w:val="-5"/>
          <w:sz w:val="24"/>
        </w:rPr>
        <w:t xml:space="preserve"> </w:t>
      </w:r>
      <w:r>
        <w:rPr>
          <w:sz w:val="24"/>
        </w:rPr>
        <w:t>посещение</w:t>
      </w:r>
      <w:r>
        <w:rPr>
          <w:spacing w:val="-5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музеев,</w:t>
      </w:r>
      <w:r>
        <w:rPr>
          <w:spacing w:val="-3"/>
          <w:sz w:val="24"/>
        </w:rPr>
        <w:t xml:space="preserve"> </w:t>
      </w:r>
      <w:r>
        <w:rPr>
          <w:sz w:val="24"/>
        </w:rPr>
        <w:t>выставок,</w:t>
      </w:r>
      <w:r>
        <w:rPr>
          <w:spacing w:val="-4"/>
          <w:sz w:val="24"/>
        </w:rPr>
        <w:t xml:space="preserve"> </w:t>
      </w:r>
      <w:r>
        <w:rPr>
          <w:sz w:val="24"/>
        </w:rPr>
        <w:t>районных мероприятий и пр.).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  <w:tab w:val="left" w:pos="909"/>
        </w:tabs>
        <w:spacing w:before="5" w:line="237" w:lineRule="auto"/>
        <w:ind w:right="482"/>
        <w:rPr>
          <w:sz w:val="24"/>
        </w:rPr>
      </w:pPr>
      <w:r>
        <w:rPr>
          <w:sz w:val="24"/>
        </w:rPr>
        <w:t>Дистанционные</w:t>
      </w:r>
      <w:r>
        <w:rPr>
          <w:spacing w:val="40"/>
          <w:sz w:val="24"/>
        </w:rPr>
        <w:t xml:space="preserve"> </w:t>
      </w:r>
      <w:r>
        <w:rPr>
          <w:sz w:val="24"/>
        </w:rPr>
        <w:t>формы,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(электронная</w:t>
      </w:r>
      <w:r>
        <w:rPr>
          <w:spacing w:val="-5"/>
          <w:sz w:val="24"/>
        </w:rPr>
        <w:t xml:space="preserve"> </w:t>
      </w:r>
      <w:r w:rsidR="008C3976">
        <w:rPr>
          <w:sz w:val="24"/>
        </w:rPr>
        <w:t>почта, группа «</w:t>
      </w:r>
      <w:proofErr w:type="spellStart"/>
      <w:r w:rsidR="008C3976">
        <w:rPr>
          <w:sz w:val="24"/>
        </w:rPr>
        <w:t>ВКонтакте</w:t>
      </w:r>
      <w:proofErr w:type="spellEnd"/>
      <w:r w:rsidR="008C3976">
        <w:rPr>
          <w:sz w:val="24"/>
        </w:rPr>
        <w:t>»</w:t>
      </w:r>
      <w:r>
        <w:rPr>
          <w:sz w:val="24"/>
        </w:rPr>
        <w:t>).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2"/>
        <w:rPr>
          <w:sz w:val="24"/>
        </w:rPr>
      </w:pPr>
      <w:r>
        <w:rPr>
          <w:spacing w:val="-2"/>
          <w:sz w:val="24"/>
        </w:rPr>
        <w:t>Другое</w:t>
      </w: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spacing w:before="242" w:line="275" w:lineRule="exact"/>
        <w:rPr>
          <w:b w:val="0"/>
        </w:rPr>
      </w:pPr>
      <w:r>
        <w:t>Какую</w:t>
      </w:r>
      <w:r>
        <w:rPr>
          <w:spacing w:val="-4"/>
        </w:rPr>
        <w:t xml:space="preserve"> </w:t>
      </w:r>
      <w:r>
        <w:t>информацию</w:t>
      </w:r>
      <w:r>
        <w:rPr>
          <w:spacing w:val="-3"/>
        </w:rPr>
        <w:t xml:space="preserve"> </w:t>
      </w:r>
      <w:r>
        <w:t>Вы</w:t>
      </w:r>
      <w:r>
        <w:rPr>
          <w:spacing w:val="-2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хотели</w:t>
      </w:r>
      <w:r>
        <w:rPr>
          <w:spacing w:val="-2"/>
        </w:rPr>
        <w:t xml:space="preserve"> </w:t>
      </w:r>
      <w:r>
        <w:t>получать</w:t>
      </w:r>
      <w:r>
        <w:rPr>
          <w:spacing w:val="-5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rPr>
          <w:spacing w:val="-2"/>
        </w:rPr>
        <w:t>педагогов?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2" w:lineRule="exac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целях 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задачах 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этапах развития</w:t>
      </w:r>
      <w:r>
        <w:rPr>
          <w:spacing w:val="-2"/>
          <w:sz w:val="24"/>
        </w:rPr>
        <w:t xml:space="preserve"> ребенка.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возраста.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методах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ребенка.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1"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приемах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детей.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10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услугах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ДОО.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питании</w:t>
      </w:r>
      <w:r>
        <w:rPr>
          <w:spacing w:val="-2"/>
          <w:sz w:val="24"/>
        </w:rPr>
        <w:t xml:space="preserve"> детей.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75" w:line="293" w:lineRule="exact"/>
        <w:rPr>
          <w:sz w:val="24"/>
        </w:rPr>
      </w:pP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2"/>
          <w:sz w:val="24"/>
        </w:rPr>
        <w:t xml:space="preserve"> ребенка.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успехах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семье.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досуга,</w:t>
      </w:r>
      <w:r>
        <w:rPr>
          <w:spacing w:val="-2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праздников.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pacing w:val="-2"/>
          <w:sz w:val="24"/>
        </w:rPr>
        <w:lastRenderedPageBreak/>
        <w:t>Другое</w:t>
      </w:r>
    </w:p>
    <w:p w:rsidR="00380BFF" w:rsidRDefault="00380BFF">
      <w:pPr>
        <w:pStyle w:val="a3"/>
        <w:spacing w:before="2"/>
        <w:ind w:left="0"/>
      </w:pP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ind w:right="449"/>
        <w:rPr>
          <w:b w:val="0"/>
        </w:rPr>
      </w:pPr>
      <w:r>
        <w:t>В</w:t>
      </w:r>
      <w:r>
        <w:rPr>
          <w:spacing w:val="-3"/>
        </w:rPr>
        <w:t xml:space="preserve"> </w:t>
      </w:r>
      <w:r>
        <w:t>каком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Вы</w:t>
      </w:r>
      <w:r>
        <w:rPr>
          <w:spacing w:val="-3"/>
        </w:rPr>
        <w:t xml:space="preserve"> </w:t>
      </w:r>
      <w:r>
        <w:t>могли</w:t>
      </w:r>
      <w:r>
        <w:rPr>
          <w:spacing w:val="-3"/>
        </w:rPr>
        <w:t xml:space="preserve"> </w:t>
      </w:r>
      <w:r>
        <w:t>бы</w:t>
      </w:r>
      <w:r>
        <w:rPr>
          <w:spacing w:val="-3"/>
        </w:rPr>
        <w:t xml:space="preserve"> </w:t>
      </w:r>
      <w:r>
        <w:t>принять</w:t>
      </w:r>
      <w:r>
        <w:rPr>
          <w:spacing w:val="-3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педагогического процесса в детском саду?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1" w:lineRule="exact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родительском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комитете.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909"/>
        </w:tabs>
        <w:spacing w:before="1" w:line="293" w:lineRule="exact"/>
        <w:ind w:left="909" w:hanging="485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воспитателю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экскурсий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походов.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line="293" w:lineRule="exact"/>
        <w:rPr>
          <w:sz w:val="24"/>
        </w:rPr>
      </w:pPr>
      <w:r>
        <w:rPr>
          <w:sz w:val="24"/>
        </w:rPr>
        <w:t>Помощь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оформлении участка,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зала.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</w:tabs>
        <w:spacing w:before="2" w:line="237" w:lineRule="auto"/>
        <w:ind w:right="318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организация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совместных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видам 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(мастер- класс чтение художественной литературы, театрализация, рассказ о профессии и т.п.).</w:t>
      </w:r>
    </w:p>
    <w:p w:rsidR="00380BFF" w:rsidRDefault="00506764">
      <w:pPr>
        <w:pStyle w:val="a5"/>
        <w:numPr>
          <w:ilvl w:val="1"/>
          <w:numId w:val="77"/>
        </w:numPr>
        <w:tabs>
          <w:tab w:val="left" w:pos="849"/>
          <w:tab w:val="left" w:pos="10492"/>
        </w:tabs>
        <w:spacing w:before="2"/>
        <w:rPr>
          <w:sz w:val="24"/>
        </w:rPr>
      </w:pPr>
      <w:r>
        <w:rPr>
          <w:spacing w:val="-2"/>
          <w:sz w:val="24"/>
          <w:u w:val="single"/>
        </w:rPr>
        <w:t>Другое</w:t>
      </w:r>
      <w:r>
        <w:rPr>
          <w:sz w:val="24"/>
          <w:u w:val="single"/>
        </w:rPr>
        <w:tab/>
      </w:r>
    </w:p>
    <w:p w:rsidR="00380BFF" w:rsidRDefault="00777CEE">
      <w:pPr>
        <w:pStyle w:val="a3"/>
        <w:spacing w:before="39"/>
        <w:ind w:left="0"/>
        <w:rPr>
          <w:sz w:val="20"/>
        </w:rPr>
      </w:pPr>
      <w:r>
        <w:rPr>
          <w:noProof/>
          <w:sz w:val="20"/>
        </w:rPr>
        <w:pict>
          <v:shape id="Graphic 79" o:spid="_x0000_s1164" style="position:absolute;margin-left:84.25pt;margin-top:14.65pt;width:482.9pt;height:.5pt;z-index:-25160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328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" path="m6132322,l,,,6096r6132322,l6132322,xe" fillcolor="black" stroked="f">
            <v:path arrowok="t"/>
            <w10:wrap type="topAndBottom" anchorx="page"/>
          </v:shape>
        </w:pict>
      </w:r>
    </w:p>
    <w:p w:rsidR="00380BFF" w:rsidRDefault="00506764">
      <w:pPr>
        <w:pStyle w:val="2"/>
        <w:numPr>
          <w:ilvl w:val="0"/>
          <w:numId w:val="77"/>
        </w:numPr>
        <w:tabs>
          <w:tab w:val="left" w:pos="849"/>
        </w:tabs>
        <w:spacing w:before="273"/>
        <w:ind w:right="270"/>
        <w:rPr>
          <w:b w:val="0"/>
        </w:rPr>
      </w:pPr>
      <w:r>
        <w:t>Что,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Вашему</w:t>
      </w:r>
      <w:r>
        <w:rPr>
          <w:spacing w:val="-4"/>
        </w:rPr>
        <w:t xml:space="preserve"> </w:t>
      </w:r>
      <w:r>
        <w:t>мнению,</w:t>
      </w:r>
      <w:r>
        <w:rPr>
          <w:spacing w:val="-4"/>
        </w:rPr>
        <w:t xml:space="preserve"> </w:t>
      </w:r>
      <w:r>
        <w:t>нужно</w:t>
      </w:r>
      <w:r>
        <w:rPr>
          <w:spacing w:val="-4"/>
        </w:rPr>
        <w:t xml:space="preserve"> </w:t>
      </w:r>
      <w:r>
        <w:t>сделать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улучшения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 в детском саду?</w:t>
      </w:r>
    </w:p>
    <w:p w:rsidR="00380BFF" w:rsidRDefault="00777CEE">
      <w:pPr>
        <w:pStyle w:val="a3"/>
        <w:spacing w:before="25"/>
        <w:ind w:left="0"/>
        <w:rPr>
          <w:b/>
          <w:sz w:val="20"/>
        </w:rPr>
      </w:pPr>
      <w:r>
        <w:rPr>
          <w:b/>
          <w:noProof/>
          <w:sz w:val="20"/>
        </w:rPr>
        <w:pict>
          <v:shape id="Graphic 80" o:spid="_x0000_s1163" style="position:absolute;margin-left:56.6pt;margin-top:13.95pt;width:507.75pt;height:.5pt;z-index:-251603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1" o:spid="_x0000_s1162" style="position:absolute;margin-left:56.6pt;margin-top:28.25pt;width:507.75pt;height:.5pt;z-index:-251602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2" o:spid="_x0000_s1161" style="position:absolute;margin-left:56.6pt;margin-top:42.5pt;width:507.75pt;height:.5pt;z-index:-251601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3" o:spid="_x0000_s1160" style="position:absolute;margin-left:56.6pt;margin-top:56.8pt;width:507.75pt;height:.5pt;z-index:-251600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4" o:spid="_x0000_s1159" style="position:absolute;margin-left:56.6pt;margin-top:71.1pt;width:507.75pt;height:.5pt;z-index:-251599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5" o:spid="_x0000_s1158" style="position:absolute;margin-left:56.6pt;margin-top:85.35pt;width:507.75pt;height:.5pt;z-index:-251598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6" o:spid="_x0000_s1157" style="position:absolute;margin-left:56.6pt;margin-top:99.65pt;width:507.75pt;height:.5pt;z-index:-25159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84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" path="m6448044,l,,,6096r6448044,l6448044,xe" fillcolor="black" stroked="f">
            <v:path arrowok="t"/>
            <w10:wrap type="topAndBottom" anchorx="page"/>
          </v:shape>
        </w:pict>
      </w:r>
      <w:r>
        <w:rPr>
          <w:b/>
          <w:noProof/>
          <w:sz w:val="20"/>
        </w:rPr>
        <w:pict>
          <v:shape id="Graphic 87" o:spid="_x0000_s1156" style="position:absolute;margin-left:55.9pt;margin-top:114pt;width:508.45pt;height:.5pt;z-index:-251596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5731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" path="m6457188,l,,,6095r6457188,l6457188,xe" fillcolor="black" stroked="f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2"/>
        <w:ind w:left="0"/>
        <w:rPr>
          <w:b/>
          <w:sz w:val="20"/>
        </w:rPr>
      </w:pPr>
    </w:p>
    <w:p w:rsidR="00380BFF" w:rsidRDefault="00380BFF">
      <w:pPr>
        <w:pStyle w:val="a3"/>
        <w:spacing w:before="24"/>
        <w:ind w:left="0"/>
        <w:rPr>
          <w:b/>
          <w:sz w:val="20"/>
        </w:rPr>
      </w:pPr>
    </w:p>
    <w:p w:rsidR="00380BFF" w:rsidRDefault="00380BFF">
      <w:pPr>
        <w:pStyle w:val="a3"/>
        <w:rPr>
          <w:b/>
          <w:sz w:val="20"/>
        </w:rPr>
        <w:sectPr w:rsidR="00380BFF" w:rsidSect="00273B2B">
          <w:pgSz w:w="11930" w:h="16860"/>
          <w:pgMar w:top="500" w:right="850" w:bottom="760" w:left="425" w:header="0" w:footer="312" w:gutter="0"/>
          <w:cols w:space="720"/>
          <w:docGrid w:linePitch="299"/>
        </w:sectPr>
      </w:pPr>
    </w:p>
    <w:p w:rsidR="00380BFF" w:rsidRDefault="00506764">
      <w:pPr>
        <w:spacing w:before="73"/>
        <w:ind w:right="979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:rsidR="00380BFF" w:rsidRDefault="00380BFF">
      <w:pPr>
        <w:pStyle w:val="a3"/>
        <w:spacing w:before="106"/>
        <w:ind w:left="0"/>
        <w:rPr>
          <w:i/>
        </w:rPr>
      </w:pPr>
    </w:p>
    <w:p w:rsidR="00380BFF" w:rsidRDefault="00506764">
      <w:pPr>
        <w:pStyle w:val="3"/>
        <w:spacing w:line="274" w:lineRule="exact"/>
        <w:ind w:left="141"/>
        <w:jc w:val="center"/>
      </w:pPr>
      <w:r>
        <w:t>Анкета</w:t>
      </w:r>
      <w:r>
        <w:rPr>
          <w:spacing w:val="-17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(Давайте</w:t>
      </w:r>
      <w:r>
        <w:rPr>
          <w:spacing w:val="-15"/>
        </w:rPr>
        <w:t xml:space="preserve"> </w:t>
      </w:r>
      <w:r>
        <w:rPr>
          <w:spacing w:val="-2"/>
        </w:rPr>
        <w:t>познакомимся!)</w:t>
      </w:r>
    </w:p>
    <w:p w:rsidR="00380BFF" w:rsidRDefault="00506764">
      <w:pPr>
        <w:spacing w:line="274" w:lineRule="exact"/>
        <w:ind w:left="494"/>
        <w:jc w:val="center"/>
        <w:rPr>
          <w:i/>
          <w:sz w:val="24"/>
        </w:rPr>
      </w:pPr>
      <w:r>
        <w:rPr>
          <w:i/>
          <w:sz w:val="24"/>
        </w:rPr>
        <w:t>Уважаемые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родители!</w:t>
      </w:r>
    </w:p>
    <w:p w:rsidR="00380BFF" w:rsidRDefault="00506764">
      <w:pPr>
        <w:spacing w:before="7" w:line="235" w:lineRule="auto"/>
        <w:ind w:left="1405" w:right="915"/>
        <w:jc w:val="center"/>
        <w:rPr>
          <w:i/>
          <w:sz w:val="24"/>
        </w:rPr>
      </w:pPr>
      <w:r>
        <w:rPr>
          <w:i/>
          <w:sz w:val="24"/>
        </w:rPr>
        <w:t>Предлагаем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Вам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ответить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вопросы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анкеты,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касающиеся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обучения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воспитания детей в условиях семьи и дошкольной организации.</w:t>
      </w:r>
    </w:p>
    <w:p w:rsidR="00380BFF" w:rsidRDefault="00506764">
      <w:pPr>
        <w:spacing w:before="4"/>
        <w:ind w:left="494"/>
        <w:jc w:val="center"/>
        <w:rPr>
          <w:i/>
          <w:sz w:val="24"/>
        </w:rPr>
      </w:pPr>
      <w:r>
        <w:rPr>
          <w:i/>
          <w:sz w:val="24"/>
        </w:rPr>
        <w:t>Спасибо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участие.</w:t>
      </w:r>
    </w:p>
    <w:p w:rsidR="00380BFF" w:rsidRDefault="00777CEE">
      <w:pPr>
        <w:pStyle w:val="a3"/>
        <w:spacing w:before="37"/>
        <w:ind w:left="0"/>
        <w:rPr>
          <w:i/>
          <w:sz w:val="20"/>
        </w:rPr>
      </w:pPr>
      <w:r>
        <w:rPr>
          <w:i/>
          <w:noProof/>
          <w:sz w:val="20"/>
        </w:rPr>
        <w:pict>
          <v:shape id="Graphic 88" o:spid="_x0000_s1155" style="position:absolute;margin-left:201.8pt;margin-top:14.55pt;width:252pt;height:.1pt;z-index:-251595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00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" path="m,l3200399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196"/>
        <w:ind w:left="0"/>
        <w:rPr>
          <w:i/>
        </w:rPr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ind w:left="1419" w:hanging="287"/>
        <w:rPr>
          <w:sz w:val="24"/>
        </w:rPr>
      </w:pPr>
      <w:r>
        <w:rPr>
          <w:sz w:val="24"/>
        </w:rPr>
        <w:t>Укажите</w:t>
      </w:r>
      <w:r>
        <w:rPr>
          <w:spacing w:val="-17"/>
          <w:sz w:val="24"/>
        </w:rPr>
        <w:t xml:space="preserve"> </w:t>
      </w:r>
      <w:r w:rsidR="00273B2B">
        <w:rPr>
          <w:sz w:val="24"/>
        </w:rPr>
        <w:t>группу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которую</w:t>
      </w:r>
      <w:r>
        <w:rPr>
          <w:spacing w:val="-15"/>
          <w:sz w:val="24"/>
        </w:rPr>
        <w:t xml:space="preserve"> </w:t>
      </w:r>
      <w:r>
        <w:rPr>
          <w:sz w:val="24"/>
        </w:rPr>
        <w:t>посещает</w:t>
      </w:r>
      <w:r>
        <w:rPr>
          <w:spacing w:val="-2"/>
          <w:sz w:val="24"/>
        </w:rPr>
        <w:t xml:space="preserve"> </w:t>
      </w:r>
      <w:r>
        <w:rPr>
          <w:sz w:val="24"/>
        </w:rPr>
        <w:t>Ваш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ребенок:</w:t>
      </w:r>
    </w:p>
    <w:p w:rsidR="00380BFF" w:rsidRDefault="00777CEE">
      <w:pPr>
        <w:pStyle w:val="a3"/>
        <w:spacing w:before="34"/>
        <w:ind w:left="0"/>
        <w:rPr>
          <w:sz w:val="20"/>
        </w:rPr>
      </w:pPr>
      <w:r>
        <w:rPr>
          <w:noProof/>
          <w:sz w:val="20"/>
        </w:rPr>
        <w:pict>
          <v:shape id="Graphic 89" o:spid="_x0000_s1154" style="position:absolute;margin-left:99.2pt;margin-top:14.4pt;width:450pt;height:.1pt;z-index:-251594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" path="m,l5715000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193"/>
        <w:ind w:left="0"/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spacing w:before="1"/>
        <w:ind w:left="1419" w:hanging="287"/>
        <w:rPr>
          <w:sz w:val="24"/>
        </w:rPr>
      </w:pPr>
      <w:r>
        <w:rPr>
          <w:sz w:val="24"/>
        </w:rPr>
        <w:t>Укажите</w:t>
      </w:r>
      <w:r>
        <w:rPr>
          <w:spacing w:val="-9"/>
          <w:sz w:val="24"/>
        </w:rPr>
        <w:t xml:space="preserve"> </w:t>
      </w:r>
      <w:r>
        <w:rPr>
          <w:sz w:val="24"/>
        </w:rPr>
        <w:t>возраст</w:t>
      </w:r>
      <w:r>
        <w:rPr>
          <w:spacing w:val="-8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ребенка:</w:t>
      </w:r>
    </w:p>
    <w:p w:rsidR="00380BFF" w:rsidRDefault="00506764">
      <w:pPr>
        <w:pStyle w:val="a3"/>
        <w:tabs>
          <w:tab w:val="left" w:pos="2140"/>
        </w:tabs>
        <w:spacing w:before="6" w:line="294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8"/>
        </w:rPr>
        <w:t xml:space="preserve"> </w:t>
      </w:r>
      <w:r>
        <w:t>0 и</w:t>
      </w:r>
      <w:r>
        <w:rPr>
          <w:spacing w:val="-2"/>
        </w:rPr>
        <w:t xml:space="preserve"> </w:t>
      </w:r>
      <w:r>
        <w:t>до 1</w:t>
      </w:r>
      <w:r>
        <w:rPr>
          <w:spacing w:val="-3"/>
        </w:rPr>
        <w:t xml:space="preserve"> </w:t>
      </w:r>
      <w:r>
        <w:rPr>
          <w:spacing w:val="-4"/>
        </w:rPr>
        <w:t>года</w:t>
      </w:r>
    </w:p>
    <w:p w:rsidR="00380BFF" w:rsidRDefault="00506764">
      <w:pPr>
        <w:pStyle w:val="a3"/>
        <w:tabs>
          <w:tab w:val="left" w:pos="2140"/>
        </w:tabs>
        <w:spacing w:line="294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6"/>
        </w:rPr>
        <w:t xml:space="preserve"> </w:t>
      </w:r>
      <w:r>
        <w:t>1 года</w:t>
      </w:r>
      <w:r>
        <w:rPr>
          <w:spacing w:val="-8"/>
        </w:rPr>
        <w:t xml:space="preserve"> </w:t>
      </w:r>
      <w:r>
        <w:t>до</w:t>
      </w:r>
      <w:r>
        <w:rPr>
          <w:spacing w:val="4"/>
        </w:rPr>
        <w:t xml:space="preserve"> </w:t>
      </w:r>
      <w:r>
        <w:t>2</w:t>
      </w:r>
      <w:r>
        <w:rPr>
          <w:spacing w:val="-5"/>
        </w:rPr>
        <w:t xml:space="preserve"> лет</w:t>
      </w:r>
    </w:p>
    <w:p w:rsidR="00380BFF" w:rsidRDefault="00506764">
      <w:pPr>
        <w:pStyle w:val="a3"/>
        <w:tabs>
          <w:tab w:val="left" w:pos="2140"/>
        </w:tabs>
        <w:spacing w:before="2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2 до</w:t>
      </w:r>
      <w:r>
        <w:rPr>
          <w:spacing w:val="4"/>
        </w:rPr>
        <w:t xml:space="preserve"> </w:t>
      </w:r>
      <w:r>
        <w:t>3</w:t>
      </w:r>
      <w:r>
        <w:rPr>
          <w:spacing w:val="-3"/>
        </w:rPr>
        <w:t xml:space="preserve"> </w:t>
      </w:r>
      <w:r>
        <w:rPr>
          <w:spacing w:val="-5"/>
        </w:rPr>
        <w:t>лет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От</w:t>
      </w:r>
      <w:r>
        <w:rPr>
          <w:spacing w:val="-3"/>
        </w:rPr>
        <w:t xml:space="preserve"> </w:t>
      </w:r>
      <w:r>
        <w:t>3 лет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старше</w:t>
      </w:r>
    </w:p>
    <w:p w:rsidR="00380BFF" w:rsidRDefault="00777CEE">
      <w:pPr>
        <w:pStyle w:val="a3"/>
        <w:spacing w:before="12"/>
        <w:ind w:left="0"/>
        <w:rPr>
          <w:sz w:val="20"/>
        </w:rPr>
      </w:pPr>
      <w:r>
        <w:rPr>
          <w:noProof/>
          <w:sz w:val="20"/>
        </w:rPr>
        <w:pict>
          <v:group id="Group 90" o:spid="_x0000_s1151" style="position:absolute;margin-left:131.5pt;margin-top:13.3pt;width:426.1pt;height:1.3pt;z-index:-251593728;mso-wrap-distance-left:0;mso-wrap-distance-right:0;mso-position-horizontal-relative:page" coordsize="541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">
            <v:shape id="Graphic 91" o:spid="_x0000_s1153" style="position:absolute;top:130;width:54102;height:13;visibility:visible;mso-wrap-style:square;v-text-anchor:top" coordsize="541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" path="m,l5410200,e" filled="f" strokeweight=".17183mm">
              <v:path arrowok="t"/>
            </v:shape>
            <v:shape id="Graphic 92" o:spid="_x0000_s1152" style="position:absolute;width:54114;height:76;visibility:visible;mso-wrap-style:square;v-text-anchor:top" coordsize="54114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" path="m5411470,l,,,7619r5411470,l5411470,xe" fillcolor="black" stroked="f">
              <v:path arrowok="t"/>
            </v:shape>
            <w10:wrap type="topAndBottom" anchorx="page"/>
          </v:group>
        </w:pict>
      </w:r>
    </w:p>
    <w:p w:rsidR="00380BFF" w:rsidRDefault="00380BFF">
      <w:pPr>
        <w:pStyle w:val="a3"/>
        <w:spacing w:before="100"/>
        <w:ind w:left="0"/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spacing w:before="1" w:line="271" w:lineRule="exact"/>
        <w:ind w:left="1419" w:hanging="287"/>
        <w:rPr>
          <w:sz w:val="24"/>
        </w:rPr>
      </w:pPr>
      <w:r>
        <w:rPr>
          <w:sz w:val="24"/>
        </w:rPr>
        <w:t>Укажите</w:t>
      </w:r>
      <w:r>
        <w:rPr>
          <w:spacing w:val="-9"/>
          <w:sz w:val="24"/>
        </w:rPr>
        <w:t xml:space="preserve"> </w:t>
      </w:r>
      <w:r>
        <w:rPr>
          <w:sz w:val="24"/>
        </w:rPr>
        <w:t>Ваш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возраст:</w:t>
      </w:r>
    </w:p>
    <w:p w:rsidR="00380BFF" w:rsidRDefault="00506764">
      <w:pPr>
        <w:pStyle w:val="a3"/>
        <w:tabs>
          <w:tab w:val="left" w:pos="2169"/>
        </w:tabs>
        <w:spacing w:line="289" w:lineRule="exact"/>
        <w:ind w:left="1826"/>
      </w:pPr>
      <w:r>
        <w:rPr>
          <w:rFonts w:ascii="Symbol" w:hAnsi="Symbol"/>
          <w:spacing w:val="-10"/>
          <w:w w:val="55"/>
        </w:rPr>
        <w:t></w:t>
      </w:r>
      <w:r>
        <w:tab/>
      </w:r>
      <w:r>
        <w:rPr>
          <w:spacing w:val="-2"/>
        </w:rPr>
        <w:t>20-</w:t>
      </w:r>
      <w:r>
        <w:rPr>
          <w:spacing w:val="-5"/>
        </w:rPr>
        <w:t>25</w:t>
      </w:r>
    </w:p>
    <w:tbl>
      <w:tblPr>
        <w:tblW w:w="0" w:type="auto"/>
        <w:tblInd w:w="1783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"/>
        <w:gridCol w:w="1985"/>
      </w:tblGrid>
      <w:tr w:rsidR="00380BFF" w:rsidTr="000C6C2C">
        <w:trPr>
          <w:trHeight w:val="293"/>
        </w:trPr>
        <w:tc>
          <w:tcPr>
            <w:tcW w:w="60" w:type="dxa"/>
          </w:tcPr>
          <w:p w:rsidR="00380BFF" w:rsidRDefault="00506764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30"/>
                <w:sz w:val="24"/>
              </w:rPr>
              <w:t></w:t>
            </w:r>
          </w:p>
        </w:tc>
        <w:tc>
          <w:tcPr>
            <w:tcW w:w="1985" w:type="dxa"/>
          </w:tcPr>
          <w:p w:rsidR="00380BFF" w:rsidRDefault="000C6C2C" w:rsidP="000C6C2C">
            <w:pPr>
              <w:pStyle w:val="TableParagraph"/>
              <w:spacing w:before="15" w:line="259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506764">
              <w:rPr>
                <w:spacing w:val="-2"/>
                <w:sz w:val="24"/>
              </w:rPr>
              <w:t>25-</w:t>
            </w:r>
            <w:r w:rsidR="00506764">
              <w:rPr>
                <w:spacing w:val="-7"/>
                <w:sz w:val="24"/>
              </w:rPr>
              <w:t>30</w:t>
            </w:r>
          </w:p>
        </w:tc>
      </w:tr>
      <w:tr w:rsidR="00380BFF" w:rsidTr="000C6C2C">
        <w:trPr>
          <w:trHeight w:val="292"/>
        </w:trPr>
        <w:tc>
          <w:tcPr>
            <w:tcW w:w="60" w:type="dxa"/>
          </w:tcPr>
          <w:p w:rsidR="00380BFF" w:rsidRDefault="00506764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30"/>
                <w:sz w:val="24"/>
              </w:rPr>
              <w:t></w:t>
            </w:r>
          </w:p>
        </w:tc>
        <w:tc>
          <w:tcPr>
            <w:tcW w:w="1985" w:type="dxa"/>
          </w:tcPr>
          <w:p w:rsidR="00380BFF" w:rsidRDefault="000C6C2C" w:rsidP="000C6C2C">
            <w:pPr>
              <w:pStyle w:val="TableParagraph"/>
              <w:spacing w:before="16" w:line="256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506764">
              <w:rPr>
                <w:spacing w:val="-2"/>
                <w:sz w:val="24"/>
              </w:rPr>
              <w:t>30-</w:t>
            </w:r>
            <w:r w:rsidR="00506764">
              <w:rPr>
                <w:spacing w:val="-7"/>
                <w:sz w:val="24"/>
              </w:rPr>
              <w:t>35</w:t>
            </w:r>
          </w:p>
        </w:tc>
      </w:tr>
      <w:tr w:rsidR="00380BFF" w:rsidTr="000C6C2C">
        <w:trPr>
          <w:trHeight w:val="292"/>
        </w:trPr>
        <w:tc>
          <w:tcPr>
            <w:tcW w:w="60" w:type="dxa"/>
          </w:tcPr>
          <w:p w:rsidR="00380BFF" w:rsidRDefault="00506764">
            <w:pPr>
              <w:pStyle w:val="TableParagraph"/>
              <w:spacing w:line="273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30"/>
                <w:sz w:val="24"/>
              </w:rPr>
              <w:t></w:t>
            </w:r>
          </w:p>
        </w:tc>
        <w:tc>
          <w:tcPr>
            <w:tcW w:w="1985" w:type="dxa"/>
          </w:tcPr>
          <w:p w:rsidR="00380BFF" w:rsidRDefault="000C6C2C" w:rsidP="000C6C2C">
            <w:pPr>
              <w:pStyle w:val="TableParagraph"/>
              <w:spacing w:before="16" w:line="256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506764">
              <w:rPr>
                <w:spacing w:val="-2"/>
                <w:sz w:val="24"/>
              </w:rPr>
              <w:t>35-</w:t>
            </w:r>
            <w:r w:rsidR="00506764">
              <w:rPr>
                <w:spacing w:val="-7"/>
                <w:sz w:val="24"/>
              </w:rPr>
              <w:t>40</w:t>
            </w:r>
          </w:p>
        </w:tc>
      </w:tr>
      <w:tr w:rsidR="00380BFF" w:rsidTr="000C6C2C">
        <w:trPr>
          <w:trHeight w:val="295"/>
        </w:trPr>
        <w:tc>
          <w:tcPr>
            <w:tcW w:w="60" w:type="dxa"/>
          </w:tcPr>
          <w:p w:rsidR="00380BFF" w:rsidRDefault="00506764">
            <w:pPr>
              <w:pStyle w:val="TableParagraph"/>
              <w:spacing w:line="276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30"/>
                <w:sz w:val="24"/>
              </w:rPr>
              <w:t></w:t>
            </w:r>
          </w:p>
        </w:tc>
        <w:tc>
          <w:tcPr>
            <w:tcW w:w="1985" w:type="dxa"/>
          </w:tcPr>
          <w:p w:rsidR="00380BFF" w:rsidRDefault="000C6C2C" w:rsidP="000C6C2C">
            <w:pPr>
              <w:pStyle w:val="TableParagraph"/>
              <w:spacing w:before="19" w:line="257" w:lineRule="exact"/>
              <w:ind w:right="4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    </w:t>
            </w:r>
            <w:r w:rsidR="00506764">
              <w:rPr>
                <w:spacing w:val="-2"/>
                <w:sz w:val="24"/>
              </w:rPr>
              <w:t>40-</w:t>
            </w:r>
            <w:r w:rsidR="00273B2B">
              <w:rPr>
                <w:spacing w:val="-7"/>
                <w:sz w:val="24"/>
              </w:rPr>
              <w:t>50</w:t>
            </w:r>
          </w:p>
        </w:tc>
      </w:tr>
      <w:tr w:rsidR="00380BFF" w:rsidTr="000C6C2C">
        <w:trPr>
          <w:trHeight w:val="295"/>
        </w:trPr>
        <w:tc>
          <w:tcPr>
            <w:tcW w:w="60" w:type="dxa"/>
          </w:tcPr>
          <w:p w:rsidR="00380BFF" w:rsidRDefault="00506764">
            <w:pPr>
              <w:pStyle w:val="TableParagraph"/>
              <w:spacing w:before="1" w:line="274" w:lineRule="exact"/>
              <w:ind w:left="50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pacing w:val="-10"/>
                <w:w w:val="30"/>
                <w:sz w:val="24"/>
              </w:rPr>
              <w:t></w:t>
            </w:r>
          </w:p>
        </w:tc>
        <w:tc>
          <w:tcPr>
            <w:tcW w:w="1985" w:type="dxa"/>
          </w:tcPr>
          <w:p w:rsidR="00380BFF" w:rsidRDefault="00273B2B" w:rsidP="00273B2B">
            <w:pPr>
              <w:pStyle w:val="TableParagraph"/>
              <w:spacing w:before="13" w:line="262" w:lineRule="exact"/>
              <w:ind w:right="47"/>
              <w:rPr>
                <w:spacing w:val="-7"/>
                <w:sz w:val="24"/>
              </w:rPr>
            </w:pPr>
            <w:r>
              <w:rPr>
                <w:spacing w:val="-2"/>
                <w:sz w:val="24"/>
              </w:rPr>
              <w:t xml:space="preserve">  50  и</w:t>
            </w:r>
            <w:r w:rsidR="000C6C2C">
              <w:rPr>
                <w:spacing w:val="-2"/>
                <w:sz w:val="24"/>
              </w:rPr>
              <w:t xml:space="preserve"> старше</w:t>
            </w:r>
          </w:p>
          <w:p w:rsidR="00273B2B" w:rsidRDefault="00273B2B">
            <w:pPr>
              <w:pStyle w:val="TableParagraph"/>
              <w:spacing w:before="13" w:line="262" w:lineRule="exact"/>
              <w:ind w:right="47"/>
              <w:jc w:val="right"/>
              <w:rPr>
                <w:sz w:val="24"/>
              </w:rPr>
            </w:pPr>
          </w:p>
        </w:tc>
      </w:tr>
    </w:tbl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ind w:left="1419" w:hanging="287"/>
        <w:rPr>
          <w:sz w:val="24"/>
        </w:rPr>
      </w:pPr>
      <w:r>
        <w:rPr>
          <w:sz w:val="24"/>
        </w:rPr>
        <w:t>Чем</w:t>
      </w:r>
      <w:r>
        <w:rPr>
          <w:spacing w:val="-20"/>
          <w:sz w:val="24"/>
        </w:rPr>
        <w:t xml:space="preserve"> </w:t>
      </w:r>
      <w:r>
        <w:rPr>
          <w:sz w:val="24"/>
        </w:rPr>
        <w:t>Вы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руководствовались</w:t>
      </w:r>
      <w:r>
        <w:rPr>
          <w:spacing w:val="-6"/>
          <w:sz w:val="24"/>
        </w:rPr>
        <w:t xml:space="preserve"> </w:t>
      </w:r>
      <w:r>
        <w:rPr>
          <w:sz w:val="24"/>
        </w:rPr>
        <w:t>при</w:t>
      </w:r>
      <w:r>
        <w:rPr>
          <w:spacing w:val="-9"/>
          <w:sz w:val="24"/>
        </w:rPr>
        <w:t xml:space="preserve"> </w:t>
      </w:r>
      <w:r>
        <w:rPr>
          <w:sz w:val="24"/>
        </w:rPr>
        <w:t>выборе</w:t>
      </w:r>
      <w:r>
        <w:rPr>
          <w:spacing w:val="-1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организации:</w:t>
      </w:r>
    </w:p>
    <w:p w:rsidR="00380BFF" w:rsidRDefault="00506764">
      <w:pPr>
        <w:pStyle w:val="a3"/>
        <w:tabs>
          <w:tab w:val="left" w:pos="2140"/>
        </w:tabs>
        <w:spacing w:before="7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Группы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детей</w:t>
      </w:r>
      <w:r>
        <w:rPr>
          <w:spacing w:val="-10"/>
        </w:rPr>
        <w:t xml:space="preserve"> </w:t>
      </w:r>
      <w:r>
        <w:t>раннего</w:t>
      </w:r>
      <w:r>
        <w:rPr>
          <w:spacing w:val="-9"/>
        </w:rPr>
        <w:t xml:space="preserve"> </w:t>
      </w:r>
      <w:r>
        <w:rPr>
          <w:spacing w:val="-2"/>
        </w:rPr>
        <w:t>возраста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Близость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rPr>
          <w:spacing w:val="-4"/>
        </w:rPr>
        <w:t>дому</w:t>
      </w:r>
    </w:p>
    <w:p w:rsidR="00380BFF" w:rsidRDefault="00506764">
      <w:pPr>
        <w:pStyle w:val="a3"/>
        <w:tabs>
          <w:tab w:val="left" w:pos="2140"/>
        </w:tabs>
        <w:spacing w:before="1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Рекомендация</w:t>
      </w:r>
      <w:r>
        <w:rPr>
          <w:spacing w:val="-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хорошие</w:t>
      </w:r>
      <w:r>
        <w:rPr>
          <w:spacing w:val="-13"/>
        </w:rPr>
        <w:t xml:space="preserve"> </w:t>
      </w:r>
      <w:r>
        <w:rPr>
          <w:spacing w:val="-2"/>
        </w:rPr>
        <w:t>отзывы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</w:p>
    <w:p w:rsidR="00380BFF" w:rsidRDefault="00777CEE">
      <w:pPr>
        <w:pStyle w:val="a3"/>
        <w:spacing w:before="33"/>
        <w:ind w:left="0"/>
        <w:rPr>
          <w:sz w:val="20"/>
        </w:rPr>
      </w:pPr>
      <w:r>
        <w:rPr>
          <w:noProof/>
          <w:sz w:val="20"/>
        </w:rPr>
        <w:pict>
          <v:shape id="Graphic 93" o:spid="_x0000_s1150" style="position:absolute;margin-left:131.5pt;margin-top:14.35pt;width:418.6pt;height:.1pt;z-index:-251592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162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" path="m,l5315712,e" filled="f" strokeweight=".17183mm">
            <v:path arrowok="t"/>
            <w10:wrap type="topAndBottom" anchorx="page"/>
          </v:shape>
        </w:pict>
      </w:r>
    </w:p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spacing w:before="273"/>
        <w:ind w:left="1419" w:hanging="287"/>
        <w:rPr>
          <w:sz w:val="24"/>
        </w:rPr>
      </w:pPr>
      <w:r>
        <w:rPr>
          <w:sz w:val="24"/>
        </w:rPr>
        <w:t>Сколько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посещают</w:t>
      </w:r>
      <w:r>
        <w:rPr>
          <w:spacing w:val="-9"/>
          <w:sz w:val="24"/>
        </w:rPr>
        <w:t xml:space="preserve"> </w:t>
      </w:r>
      <w:r>
        <w:rPr>
          <w:sz w:val="24"/>
        </w:rPr>
        <w:t>группу</w:t>
      </w:r>
      <w:r>
        <w:rPr>
          <w:spacing w:val="-24"/>
          <w:sz w:val="24"/>
        </w:rPr>
        <w:t xml:space="preserve"> </w:t>
      </w:r>
      <w:r>
        <w:rPr>
          <w:sz w:val="24"/>
        </w:rPr>
        <w:t>вместе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Вашим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ребенком?</w:t>
      </w:r>
    </w:p>
    <w:p w:rsidR="00380BFF" w:rsidRDefault="00777CEE">
      <w:pPr>
        <w:pStyle w:val="a3"/>
        <w:spacing w:before="34"/>
        <w:ind w:left="0"/>
        <w:rPr>
          <w:sz w:val="20"/>
        </w:rPr>
      </w:pPr>
      <w:r>
        <w:rPr>
          <w:noProof/>
          <w:sz w:val="20"/>
        </w:rPr>
        <w:pict>
          <v:shape id="Graphic 94" o:spid="_x0000_s1149" style="position:absolute;margin-left:99.2pt;margin-top:14.4pt;width:450.15pt;height:.1pt;z-index:-251591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" path="m,l5716524,e" filled="f" strokeweight=".48pt">
            <v:path arrowok="t"/>
            <w10:wrap type="topAndBottom" anchorx="page"/>
          </v:shape>
        </w:pict>
      </w:r>
    </w:p>
    <w:p w:rsidR="00380BFF" w:rsidRDefault="00506764">
      <w:pPr>
        <w:pStyle w:val="a5"/>
        <w:numPr>
          <w:ilvl w:val="0"/>
          <w:numId w:val="78"/>
        </w:numPr>
        <w:tabs>
          <w:tab w:val="left" w:pos="1420"/>
        </w:tabs>
        <w:spacing w:before="269" w:line="235" w:lineRule="auto"/>
        <w:ind w:right="1540"/>
        <w:rPr>
          <w:sz w:val="24"/>
        </w:rPr>
      </w:pP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какими</w:t>
      </w:r>
      <w:r>
        <w:rPr>
          <w:spacing w:val="-6"/>
          <w:sz w:val="24"/>
        </w:rPr>
        <w:t xml:space="preserve"> </w:t>
      </w:r>
      <w:r>
        <w:rPr>
          <w:sz w:val="24"/>
        </w:rPr>
        <w:t>трудностями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сталкиваетесь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посещении</w:t>
      </w:r>
      <w:r>
        <w:rPr>
          <w:spacing w:val="-4"/>
          <w:sz w:val="24"/>
        </w:rPr>
        <w:t xml:space="preserve"> </w:t>
      </w:r>
      <w:r>
        <w:rPr>
          <w:sz w:val="24"/>
        </w:rPr>
        <w:t>Вашим</w:t>
      </w:r>
      <w:r>
        <w:rPr>
          <w:spacing w:val="-5"/>
          <w:sz w:val="24"/>
        </w:rPr>
        <w:t xml:space="preserve"> </w:t>
      </w:r>
      <w:r>
        <w:rPr>
          <w:sz w:val="24"/>
        </w:rPr>
        <w:t>ребенком группы для детей раннего возраста?</w:t>
      </w:r>
    </w:p>
    <w:p w:rsidR="00380BFF" w:rsidRDefault="00777CEE">
      <w:pPr>
        <w:pStyle w:val="a3"/>
        <w:spacing w:before="37"/>
        <w:ind w:left="0"/>
        <w:rPr>
          <w:sz w:val="20"/>
        </w:rPr>
      </w:pPr>
      <w:r>
        <w:rPr>
          <w:noProof/>
          <w:sz w:val="20"/>
        </w:rPr>
        <w:pict>
          <v:shape id="Graphic 95" o:spid="_x0000_s1148" style="position:absolute;margin-left:99.2pt;margin-top:14.55pt;width:450pt;height:.1pt;z-index:-251590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" path="m,l57150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96" o:spid="_x0000_s1147" style="position:absolute;margin-left:99.2pt;margin-top:28.35pt;width:450.15pt;height:.1pt;z-index:-251589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" path="m,l5716524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17"/>
        <w:ind w:left="0"/>
        <w:rPr>
          <w:sz w:val="20"/>
        </w:rPr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19"/>
        </w:tabs>
        <w:spacing w:before="231"/>
        <w:ind w:left="1419" w:hanging="287"/>
        <w:rPr>
          <w:sz w:val="24"/>
        </w:rPr>
      </w:pPr>
      <w:r>
        <w:rPr>
          <w:sz w:val="24"/>
        </w:rPr>
        <w:t>Что</w:t>
      </w:r>
      <w:r>
        <w:rPr>
          <w:spacing w:val="-10"/>
          <w:sz w:val="24"/>
        </w:rPr>
        <w:t xml:space="preserve"> </w:t>
      </w:r>
      <w:r>
        <w:rPr>
          <w:sz w:val="24"/>
        </w:rPr>
        <w:t>бы</w:t>
      </w:r>
      <w:r>
        <w:rPr>
          <w:spacing w:val="-13"/>
          <w:sz w:val="24"/>
        </w:rPr>
        <w:t xml:space="preserve"> </w:t>
      </w:r>
      <w:r>
        <w:rPr>
          <w:sz w:val="24"/>
        </w:rPr>
        <w:t>Вы</w:t>
      </w:r>
      <w:r>
        <w:rPr>
          <w:spacing w:val="-14"/>
          <w:sz w:val="24"/>
        </w:rPr>
        <w:t xml:space="preserve"> </w:t>
      </w:r>
      <w:r>
        <w:rPr>
          <w:sz w:val="24"/>
        </w:rPr>
        <w:t>хотели</w:t>
      </w:r>
      <w:r>
        <w:rPr>
          <w:spacing w:val="1"/>
          <w:sz w:val="24"/>
        </w:rPr>
        <w:t xml:space="preserve"> </w:t>
      </w:r>
      <w:r>
        <w:rPr>
          <w:sz w:val="24"/>
        </w:rPr>
        <w:t>узнать от</w:t>
      </w:r>
      <w:r>
        <w:rPr>
          <w:spacing w:val="-10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>
        <w:rPr>
          <w:sz w:val="24"/>
        </w:rPr>
        <w:t>раннем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возрасте?</w:t>
      </w:r>
    </w:p>
    <w:p w:rsidR="00380BFF" w:rsidRDefault="00777CEE">
      <w:pPr>
        <w:pStyle w:val="a3"/>
        <w:spacing w:before="35"/>
        <w:ind w:left="0"/>
        <w:rPr>
          <w:sz w:val="20"/>
        </w:rPr>
      </w:pPr>
      <w:r>
        <w:rPr>
          <w:noProof/>
          <w:sz w:val="20"/>
        </w:rPr>
        <w:pict>
          <v:shape id="Graphic 97" o:spid="_x0000_s1146" style="position:absolute;margin-left:99.2pt;margin-top:14.45pt;width:450.15pt;height:.1pt;z-index:-251588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9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" path="m,l5716524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98" o:spid="_x0000_s1145" style="position:absolute;margin-left:99.2pt;margin-top:28.25pt;width:450pt;height:.1pt;z-index:-251587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" path="m,l5715000,e" filled="f" strokeweight=".48pt">
            <v:path arrowok="t"/>
            <w10:wrap type="topAndBottom" anchorx="page"/>
          </v:shape>
        </w:pict>
      </w:r>
      <w:r>
        <w:rPr>
          <w:noProof/>
          <w:sz w:val="20"/>
        </w:rPr>
        <w:pict>
          <v:shape id="Graphic 99" o:spid="_x0000_s1144" style="position:absolute;margin-left:99.2pt;margin-top:42.05pt;width:450pt;height:.1pt;z-index:-251586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5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" path="m,l5715000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17"/>
        <w:ind w:left="0"/>
        <w:rPr>
          <w:sz w:val="20"/>
        </w:rPr>
      </w:pPr>
    </w:p>
    <w:p w:rsidR="00380BFF" w:rsidRDefault="00380BFF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0C6C2C" w:rsidRDefault="000C6C2C">
      <w:pPr>
        <w:pStyle w:val="a3"/>
        <w:spacing w:before="17"/>
        <w:ind w:left="0"/>
        <w:rPr>
          <w:sz w:val="20"/>
        </w:rPr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20"/>
        </w:tabs>
        <w:spacing w:line="237" w:lineRule="auto"/>
        <w:ind w:right="1278"/>
        <w:rPr>
          <w:sz w:val="24"/>
        </w:rPr>
      </w:pPr>
      <w:r>
        <w:rPr>
          <w:sz w:val="24"/>
        </w:rPr>
        <w:lastRenderedPageBreak/>
        <w:t>Какая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</w:t>
      </w:r>
      <w:r>
        <w:rPr>
          <w:spacing w:val="-4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теме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 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полезна</w:t>
      </w:r>
      <w:r>
        <w:rPr>
          <w:spacing w:val="-4"/>
          <w:sz w:val="24"/>
        </w:rPr>
        <w:t xml:space="preserve"> </w:t>
      </w:r>
      <w:r>
        <w:rPr>
          <w:sz w:val="24"/>
        </w:rPr>
        <w:t>для Вас. Выберите несколько актуальных и самых полезных вариантов:</w:t>
      </w:r>
    </w:p>
    <w:p w:rsidR="00380BFF" w:rsidRDefault="00506764">
      <w:pPr>
        <w:pStyle w:val="a3"/>
        <w:tabs>
          <w:tab w:val="left" w:pos="2140"/>
        </w:tabs>
        <w:spacing w:before="1"/>
        <w:ind w:left="1780"/>
      </w:pPr>
      <w:r>
        <w:rPr>
          <w:rFonts w:ascii="Symbol" w:hAnsi="Symbol"/>
          <w:spacing w:val="-10"/>
        </w:rPr>
        <w:t></w:t>
      </w:r>
      <w:r>
        <w:tab/>
        <w:t>Личная</w:t>
      </w:r>
      <w:r>
        <w:rPr>
          <w:spacing w:val="-11"/>
        </w:rPr>
        <w:t xml:space="preserve"> </w:t>
      </w:r>
      <w:r>
        <w:rPr>
          <w:spacing w:val="-2"/>
        </w:rPr>
        <w:t>консультация</w:t>
      </w:r>
    </w:p>
    <w:p w:rsidR="00380BFF" w:rsidRDefault="00506764">
      <w:pPr>
        <w:pStyle w:val="a3"/>
        <w:tabs>
          <w:tab w:val="left" w:pos="2140"/>
        </w:tabs>
        <w:spacing w:before="1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Вебинар</w:t>
      </w:r>
    </w:p>
    <w:p w:rsidR="00380BFF" w:rsidRDefault="00506764">
      <w:pPr>
        <w:pStyle w:val="a3"/>
        <w:tabs>
          <w:tab w:val="left" w:pos="2140"/>
        </w:tabs>
        <w:spacing w:before="75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proofErr w:type="spellStart"/>
      <w:r>
        <w:t>Онлайн-встречи</w:t>
      </w:r>
      <w:proofErr w:type="spellEnd"/>
      <w:r>
        <w:rPr>
          <w:spacing w:val="-10"/>
        </w:rPr>
        <w:t xml:space="preserve"> </w:t>
      </w:r>
      <w:r>
        <w:t>(например,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proofErr w:type="spellStart"/>
      <w:r>
        <w:rPr>
          <w:spacing w:val="-4"/>
        </w:rPr>
        <w:t>zoom</w:t>
      </w:r>
      <w:proofErr w:type="spellEnd"/>
      <w:r>
        <w:rPr>
          <w:spacing w:val="-4"/>
        </w:rPr>
        <w:t>)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Очные</w:t>
      </w:r>
      <w:r>
        <w:rPr>
          <w:spacing w:val="-15"/>
        </w:rPr>
        <w:t xml:space="preserve"> </w:t>
      </w:r>
      <w:r>
        <w:t>семинары,</w:t>
      </w:r>
      <w:r>
        <w:rPr>
          <w:spacing w:val="-10"/>
        </w:rPr>
        <w:t xml:space="preserve"> </w:t>
      </w:r>
      <w:r>
        <w:t>мастер-классы,</w:t>
      </w:r>
      <w:r>
        <w:rPr>
          <w:spacing w:val="-13"/>
        </w:rPr>
        <w:t xml:space="preserve"> </w:t>
      </w:r>
      <w:r>
        <w:t>круглые</w:t>
      </w:r>
      <w:r>
        <w:rPr>
          <w:spacing w:val="-8"/>
        </w:rPr>
        <w:t xml:space="preserve"> </w:t>
      </w:r>
      <w:r>
        <w:rPr>
          <w:spacing w:val="-4"/>
        </w:rPr>
        <w:t>столы</w:t>
      </w:r>
    </w:p>
    <w:p w:rsidR="00380BFF" w:rsidRDefault="00506764">
      <w:pPr>
        <w:pStyle w:val="a3"/>
        <w:tabs>
          <w:tab w:val="left" w:pos="2140"/>
        </w:tabs>
        <w:spacing w:before="1" w:line="294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Подборка</w:t>
      </w:r>
      <w:r>
        <w:rPr>
          <w:spacing w:val="-8"/>
        </w:rPr>
        <w:t xml:space="preserve"> </w:t>
      </w:r>
      <w:r>
        <w:rPr>
          <w:spacing w:val="-2"/>
        </w:rPr>
        <w:t>литературы</w:t>
      </w:r>
    </w:p>
    <w:p w:rsidR="00380BFF" w:rsidRDefault="00506764">
      <w:pPr>
        <w:pStyle w:val="a3"/>
        <w:tabs>
          <w:tab w:val="left" w:pos="2140"/>
        </w:tabs>
        <w:spacing w:line="294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Обучающие</w:t>
      </w:r>
      <w:r>
        <w:rPr>
          <w:spacing w:val="-4"/>
        </w:rPr>
        <w:t xml:space="preserve"> видео</w:t>
      </w:r>
    </w:p>
    <w:p w:rsidR="00380BFF" w:rsidRDefault="00506764">
      <w:pPr>
        <w:pStyle w:val="a3"/>
        <w:tabs>
          <w:tab w:val="left" w:pos="2140"/>
        </w:tabs>
        <w:spacing w:before="2"/>
        <w:ind w:left="1780"/>
      </w:pPr>
      <w:r>
        <w:rPr>
          <w:rFonts w:ascii="Symbol" w:hAnsi="Symbol"/>
          <w:spacing w:val="-10"/>
        </w:rPr>
        <w:t></w:t>
      </w:r>
      <w:r>
        <w:tab/>
        <w:t>Короткие</w:t>
      </w:r>
      <w:r>
        <w:rPr>
          <w:spacing w:val="-14"/>
        </w:rPr>
        <w:t xml:space="preserve"> </w:t>
      </w:r>
      <w:r>
        <w:t>видеоролики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формате</w:t>
      </w:r>
      <w:r>
        <w:rPr>
          <w:spacing w:val="-12"/>
        </w:rPr>
        <w:t xml:space="preserve"> </w:t>
      </w:r>
      <w:proofErr w:type="spellStart"/>
      <w:r>
        <w:t>Tik</w:t>
      </w:r>
      <w:proofErr w:type="spellEnd"/>
      <w:r>
        <w:rPr>
          <w:spacing w:val="-2"/>
        </w:rPr>
        <w:t xml:space="preserve"> </w:t>
      </w:r>
      <w:proofErr w:type="spellStart"/>
      <w:r>
        <w:t>Tok</w:t>
      </w:r>
      <w:proofErr w:type="spellEnd"/>
      <w:r>
        <w:t>)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актуальным</w:t>
      </w:r>
      <w:r>
        <w:rPr>
          <w:spacing w:val="-7"/>
        </w:rPr>
        <w:t xml:space="preserve"> </w:t>
      </w:r>
      <w:r>
        <w:rPr>
          <w:spacing w:val="-2"/>
        </w:rPr>
        <w:t>темам</w:t>
      </w:r>
    </w:p>
    <w:p w:rsidR="00380BFF" w:rsidRDefault="00506764">
      <w:pPr>
        <w:pStyle w:val="a3"/>
        <w:tabs>
          <w:tab w:val="left" w:pos="2140"/>
        </w:tabs>
        <w:spacing w:before="1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Компьютерные</w:t>
      </w:r>
      <w:r>
        <w:rPr>
          <w:spacing w:val="-15"/>
        </w:rPr>
        <w:t xml:space="preserve"> </w:t>
      </w:r>
      <w:r>
        <w:t>презентации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различным</w:t>
      </w:r>
      <w:r>
        <w:rPr>
          <w:spacing w:val="-15"/>
        </w:rPr>
        <w:t xml:space="preserve"> </w:t>
      </w:r>
      <w:r>
        <w:rPr>
          <w:spacing w:val="-2"/>
        </w:rPr>
        <w:t>темам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Буклеты,</w:t>
      </w:r>
      <w:r>
        <w:rPr>
          <w:spacing w:val="-5"/>
        </w:rPr>
        <w:t xml:space="preserve"> </w:t>
      </w:r>
      <w:r>
        <w:t>брошюры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тематикам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</w:p>
    <w:p w:rsidR="00380BFF" w:rsidRDefault="00777CEE">
      <w:pPr>
        <w:pStyle w:val="a3"/>
        <w:spacing w:before="31"/>
        <w:ind w:left="0"/>
        <w:rPr>
          <w:sz w:val="20"/>
        </w:rPr>
      </w:pPr>
      <w:r>
        <w:rPr>
          <w:noProof/>
          <w:sz w:val="20"/>
        </w:rPr>
        <w:pict>
          <v:shape id="Graphic 101" o:spid="_x0000_s1143" style="position:absolute;margin-left:135.2pt;margin-top:14.25pt;width:414pt;height:.1pt;z-index:-251585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" path="m,l5257800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80"/>
        <w:ind w:left="0"/>
      </w:pPr>
    </w:p>
    <w:p w:rsidR="000C6C2C" w:rsidRDefault="00506764">
      <w:pPr>
        <w:pStyle w:val="a5"/>
        <w:numPr>
          <w:ilvl w:val="0"/>
          <w:numId w:val="78"/>
        </w:numPr>
        <w:tabs>
          <w:tab w:val="left" w:pos="1420"/>
        </w:tabs>
        <w:spacing w:before="1" w:line="235" w:lineRule="auto"/>
        <w:ind w:right="1224"/>
        <w:rPr>
          <w:sz w:val="24"/>
        </w:rPr>
      </w:pPr>
      <w:r>
        <w:rPr>
          <w:sz w:val="24"/>
        </w:rPr>
        <w:t>Владеете</w:t>
      </w:r>
      <w:r>
        <w:rPr>
          <w:spacing w:val="36"/>
          <w:sz w:val="24"/>
        </w:rPr>
        <w:t xml:space="preserve"> </w:t>
      </w:r>
      <w:r>
        <w:rPr>
          <w:sz w:val="24"/>
        </w:rPr>
        <w:t>ли</w:t>
      </w:r>
      <w:r>
        <w:rPr>
          <w:spacing w:val="38"/>
          <w:sz w:val="24"/>
        </w:rPr>
        <w:t xml:space="preserve"> </w:t>
      </w:r>
      <w:r>
        <w:rPr>
          <w:sz w:val="24"/>
        </w:rPr>
        <w:t>Вы</w:t>
      </w:r>
      <w:r>
        <w:rPr>
          <w:spacing w:val="36"/>
          <w:sz w:val="24"/>
        </w:rPr>
        <w:t xml:space="preserve"> </w:t>
      </w:r>
      <w:r>
        <w:rPr>
          <w:sz w:val="24"/>
        </w:rPr>
        <w:t>информацией</w:t>
      </w:r>
      <w:r>
        <w:rPr>
          <w:spacing w:val="38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том,</w:t>
      </w:r>
      <w:r>
        <w:rPr>
          <w:spacing w:val="34"/>
          <w:sz w:val="24"/>
        </w:rPr>
        <w:t xml:space="preserve"> </w:t>
      </w:r>
      <w:r>
        <w:rPr>
          <w:sz w:val="24"/>
        </w:rPr>
        <w:t>какие</w:t>
      </w:r>
      <w:r>
        <w:rPr>
          <w:spacing w:val="34"/>
          <w:sz w:val="24"/>
        </w:rPr>
        <w:t xml:space="preserve"> </w:t>
      </w:r>
      <w:r>
        <w:rPr>
          <w:sz w:val="24"/>
        </w:rPr>
        <w:t>признаки/маркеры</w:t>
      </w:r>
      <w:r>
        <w:rPr>
          <w:spacing w:val="38"/>
          <w:sz w:val="24"/>
        </w:rPr>
        <w:t xml:space="preserve"> </w:t>
      </w:r>
      <w:r>
        <w:rPr>
          <w:sz w:val="24"/>
        </w:rPr>
        <w:t>или</w:t>
      </w:r>
    </w:p>
    <w:p w:rsidR="00380BFF" w:rsidRDefault="00506764" w:rsidP="000C6C2C">
      <w:pPr>
        <w:pStyle w:val="a5"/>
        <w:tabs>
          <w:tab w:val="left" w:pos="1420"/>
        </w:tabs>
        <w:spacing w:before="1" w:line="235" w:lineRule="auto"/>
        <w:ind w:left="1420" w:right="1224" w:firstLine="0"/>
      </w:pPr>
      <w:r>
        <w:rPr>
          <w:spacing w:val="35"/>
          <w:sz w:val="24"/>
        </w:rPr>
        <w:t xml:space="preserve"> </w:t>
      </w:r>
      <w:r w:rsidR="000C6C2C">
        <w:rPr>
          <w:sz w:val="24"/>
        </w:rPr>
        <w:t>особен</w:t>
      </w:r>
      <w:r>
        <w:rPr>
          <w:sz w:val="24"/>
        </w:rPr>
        <w:t>ности развития ребенка могут свидетельствовать о возможных проблемах в</w:t>
      </w:r>
      <w:r w:rsidR="000C6C2C">
        <w:rPr>
          <w:sz w:val="24"/>
        </w:rPr>
        <w:t xml:space="preserve"> </w:t>
      </w:r>
      <w:r>
        <w:rPr>
          <w:spacing w:val="-2"/>
        </w:rPr>
        <w:t>развитии?</w:t>
      </w:r>
    </w:p>
    <w:p w:rsidR="00380BFF" w:rsidRDefault="00506764">
      <w:pPr>
        <w:pStyle w:val="a3"/>
        <w:tabs>
          <w:tab w:val="left" w:pos="2140"/>
        </w:tabs>
        <w:spacing w:before="9"/>
        <w:ind w:left="1780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12"/>
        </w:rPr>
        <w:t xml:space="preserve"> </w:t>
      </w:r>
      <w:r>
        <w:t>знаю</w:t>
      </w:r>
      <w:r>
        <w:rPr>
          <w:spacing w:val="-14"/>
        </w:rPr>
        <w:t xml:space="preserve"> </w:t>
      </w:r>
      <w:r>
        <w:t>возрастные</w:t>
      </w:r>
      <w:r>
        <w:rPr>
          <w:spacing w:val="-16"/>
        </w:rPr>
        <w:t xml:space="preserve"> </w:t>
      </w:r>
      <w:r>
        <w:t>нормативы</w:t>
      </w:r>
      <w:r>
        <w:rPr>
          <w:spacing w:val="-10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раннего</w:t>
      </w:r>
      <w:r>
        <w:rPr>
          <w:spacing w:val="-6"/>
        </w:rPr>
        <w:t xml:space="preserve"> </w:t>
      </w:r>
      <w:r>
        <w:rPr>
          <w:spacing w:val="-2"/>
        </w:rPr>
        <w:t>возраста</w:t>
      </w:r>
    </w:p>
    <w:p w:rsidR="00380BFF" w:rsidRDefault="00506764">
      <w:pPr>
        <w:pStyle w:val="a3"/>
        <w:tabs>
          <w:tab w:val="left" w:pos="2140"/>
        </w:tabs>
        <w:spacing w:before="1" w:line="294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13"/>
        </w:rPr>
        <w:t xml:space="preserve"> </w:t>
      </w:r>
      <w:r>
        <w:t>знаю,</w:t>
      </w:r>
      <w:r>
        <w:rPr>
          <w:spacing w:val="-1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бывают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rPr>
          <w:spacing w:val="-2"/>
        </w:rPr>
        <w:t>развитии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Частично</w:t>
      </w:r>
      <w:r>
        <w:rPr>
          <w:spacing w:val="-10"/>
        </w:rPr>
        <w:t xml:space="preserve"> </w:t>
      </w:r>
      <w:r>
        <w:t>владею</w:t>
      </w:r>
      <w:r>
        <w:rPr>
          <w:spacing w:val="-10"/>
        </w:rPr>
        <w:t xml:space="preserve"> </w:t>
      </w:r>
      <w:r>
        <w:rPr>
          <w:spacing w:val="-2"/>
        </w:rPr>
        <w:t>информацией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Не</w:t>
      </w:r>
      <w:r>
        <w:rPr>
          <w:spacing w:val="-13"/>
        </w:rPr>
        <w:t xml:space="preserve"> </w:t>
      </w:r>
      <w:r>
        <w:t>владею</w:t>
      </w:r>
      <w:r>
        <w:rPr>
          <w:spacing w:val="-7"/>
        </w:rPr>
        <w:t xml:space="preserve"> </w:t>
      </w:r>
      <w:r>
        <w:t>данной</w:t>
      </w:r>
      <w:r>
        <w:rPr>
          <w:spacing w:val="-7"/>
        </w:rPr>
        <w:t xml:space="preserve"> </w:t>
      </w:r>
      <w:r>
        <w:rPr>
          <w:spacing w:val="-2"/>
        </w:rPr>
        <w:t>информацией</w:t>
      </w:r>
    </w:p>
    <w:p w:rsidR="00380BFF" w:rsidRDefault="00506764">
      <w:pPr>
        <w:pStyle w:val="a3"/>
        <w:tabs>
          <w:tab w:val="left" w:pos="2140"/>
        </w:tabs>
        <w:spacing w:before="3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</w:p>
    <w:p w:rsidR="00380BFF" w:rsidRDefault="00777CEE">
      <w:pPr>
        <w:pStyle w:val="a3"/>
        <w:spacing w:before="24"/>
        <w:ind w:left="0"/>
        <w:rPr>
          <w:sz w:val="20"/>
        </w:rPr>
      </w:pPr>
      <w:r>
        <w:rPr>
          <w:noProof/>
          <w:sz w:val="20"/>
        </w:rPr>
        <w:pict>
          <v:shape id="Graphic 102" o:spid="_x0000_s1142" style="position:absolute;margin-left:135.2pt;margin-top:13.9pt;width:414pt;height:.1pt;z-index:-25158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" path="m,l5257800,e" filled="f" strokeweight=".48pt">
            <v:path arrowok="t"/>
            <w10:wrap type="topAndBottom" anchorx="page"/>
          </v:shape>
        </w:pict>
      </w:r>
    </w:p>
    <w:p w:rsidR="00380BFF" w:rsidRDefault="00380BFF">
      <w:pPr>
        <w:pStyle w:val="a3"/>
        <w:spacing w:before="86"/>
        <w:ind w:left="0"/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843"/>
        </w:tabs>
        <w:ind w:left="1843" w:hanging="706"/>
        <w:rPr>
          <w:sz w:val="24"/>
        </w:rPr>
      </w:pPr>
      <w:r>
        <w:rPr>
          <w:sz w:val="24"/>
        </w:rPr>
        <w:t>Беспокоит</w:t>
      </w:r>
      <w:r>
        <w:rPr>
          <w:spacing w:val="-12"/>
          <w:sz w:val="24"/>
        </w:rPr>
        <w:t xml:space="preserve"> </w:t>
      </w:r>
      <w:r>
        <w:rPr>
          <w:sz w:val="24"/>
        </w:rPr>
        <w:t>ли</w:t>
      </w:r>
      <w:r>
        <w:rPr>
          <w:spacing w:val="-8"/>
          <w:sz w:val="24"/>
        </w:rPr>
        <w:t xml:space="preserve"> </w:t>
      </w:r>
      <w:r>
        <w:rPr>
          <w:sz w:val="24"/>
        </w:rPr>
        <w:t>Вас</w:t>
      </w:r>
      <w:r>
        <w:rPr>
          <w:spacing w:val="-8"/>
          <w:sz w:val="24"/>
        </w:rPr>
        <w:t xml:space="preserve"> </w:t>
      </w:r>
      <w:r>
        <w:rPr>
          <w:sz w:val="24"/>
        </w:rPr>
        <w:t>что-то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Вашего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ребенка?</w:t>
      </w:r>
    </w:p>
    <w:p w:rsidR="00380BFF" w:rsidRDefault="00506764">
      <w:pPr>
        <w:pStyle w:val="a3"/>
        <w:tabs>
          <w:tab w:val="left" w:pos="2140"/>
        </w:tabs>
        <w:spacing w:before="5"/>
        <w:ind w:left="1780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4"/>
        </w:rPr>
        <w:t xml:space="preserve"> </w:t>
      </w:r>
      <w:r>
        <w:t>считаю,</w:t>
      </w:r>
      <w:r>
        <w:rPr>
          <w:spacing w:val="-3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rPr>
          <w:spacing w:val="-2"/>
        </w:rPr>
        <w:t>порядке</w:t>
      </w:r>
    </w:p>
    <w:p w:rsidR="00380BFF" w:rsidRDefault="00506764">
      <w:pPr>
        <w:pStyle w:val="a3"/>
        <w:tabs>
          <w:tab w:val="left" w:pos="2140"/>
        </w:tabs>
        <w:spacing w:before="1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11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rPr>
          <w:spacing w:val="-2"/>
        </w:rPr>
        <w:t>развития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15"/>
        </w:rPr>
        <w:t xml:space="preserve"> </w:t>
      </w:r>
      <w:r>
        <w:t>психического</w:t>
      </w:r>
      <w:r>
        <w:rPr>
          <w:spacing w:val="-9"/>
        </w:rPr>
        <w:t xml:space="preserve"> </w:t>
      </w:r>
      <w:r>
        <w:rPr>
          <w:spacing w:val="-2"/>
        </w:rPr>
        <w:t>развития</w:t>
      </w:r>
    </w:p>
    <w:p w:rsidR="00380BFF" w:rsidRDefault="00506764">
      <w:pPr>
        <w:pStyle w:val="a3"/>
        <w:tabs>
          <w:tab w:val="left" w:pos="2140"/>
        </w:tabs>
        <w:spacing w:before="87"/>
        <w:ind w:left="1780"/>
      </w:pPr>
      <w:r>
        <w:rPr>
          <w:rFonts w:ascii="Symbol" w:hAnsi="Symbol"/>
          <w:spacing w:val="-10"/>
        </w:rPr>
        <w:t></w:t>
      </w:r>
      <w:r>
        <w:tab/>
        <w:t>Особенности</w:t>
      </w:r>
      <w:r>
        <w:rPr>
          <w:spacing w:val="-12"/>
        </w:rPr>
        <w:t xml:space="preserve"> </w:t>
      </w:r>
      <w:r>
        <w:t>физического</w:t>
      </w:r>
      <w:r>
        <w:rPr>
          <w:spacing w:val="-12"/>
        </w:rPr>
        <w:t xml:space="preserve"> </w:t>
      </w:r>
      <w:r>
        <w:rPr>
          <w:spacing w:val="-2"/>
        </w:rPr>
        <w:t>развития</w:t>
      </w:r>
    </w:p>
    <w:p w:rsidR="00380BFF" w:rsidRDefault="00506764">
      <w:pPr>
        <w:pStyle w:val="a3"/>
        <w:tabs>
          <w:tab w:val="left" w:pos="2140"/>
        </w:tabs>
        <w:spacing w:before="2"/>
        <w:ind w:left="1780"/>
      </w:pPr>
      <w:r>
        <w:rPr>
          <w:rFonts w:ascii="Symbol" w:hAnsi="Symbol"/>
          <w:spacing w:val="-10"/>
        </w:rPr>
        <w:t></w:t>
      </w:r>
      <w:r>
        <w:tab/>
        <w:t>Затрудняюсь</w:t>
      </w:r>
      <w:r>
        <w:rPr>
          <w:spacing w:val="-15"/>
        </w:rPr>
        <w:t xml:space="preserve"> </w:t>
      </w:r>
      <w:r>
        <w:rPr>
          <w:spacing w:val="-2"/>
        </w:rPr>
        <w:t>ответить</w:t>
      </w:r>
    </w:p>
    <w:p w:rsidR="00380BFF" w:rsidRDefault="00506764">
      <w:pPr>
        <w:pStyle w:val="a3"/>
        <w:tabs>
          <w:tab w:val="left" w:pos="2140"/>
        </w:tabs>
        <w:spacing w:before="3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</w:p>
    <w:p w:rsidR="00380BFF" w:rsidRDefault="00777CEE">
      <w:pPr>
        <w:pStyle w:val="a3"/>
        <w:spacing w:before="10"/>
        <w:ind w:left="0"/>
        <w:rPr>
          <w:sz w:val="19"/>
        </w:rPr>
      </w:pPr>
      <w:r>
        <w:rPr>
          <w:noProof/>
          <w:sz w:val="19"/>
        </w:rPr>
        <w:pict>
          <v:group id="Group 103" o:spid="_x0000_s1139" style="position:absolute;margin-left:131.5pt;margin-top:12.6pt;width:432.1pt;height:1.3pt;z-index:-251583488;mso-wrap-distance-left:0;mso-wrap-distance-right:0;mso-position-horizontal-relative:page" coordsize="54876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">
            <v:shape id="Graphic 104" o:spid="_x0000_s1141" style="position:absolute;top:130;width:54864;height:13;visibility:visible;mso-wrap-style:square;v-text-anchor:top" coordsize="54864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" path="m,l5486400,e" filled="f" strokeweight=".17183mm">
              <v:path arrowok="t"/>
            </v:shape>
            <v:shape id="Graphic 105" o:spid="_x0000_s1140" style="position:absolute;width:54876;height:76;visibility:visible;mso-wrap-style:square;v-text-anchor:top" coordsize="54876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" path="m5487670,l,,,7620r5487670,l5487670,xe" fillcolor="black" stroked="f">
              <v:path arrowok="t"/>
            </v:shape>
            <w10:wrap type="topAndBottom" anchorx="page"/>
          </v:group>
        </w:pict>
      </w:r>
    </w:p>
    <w:p w:rsidR="00380BFF" w:rsidRDefault="00380BFF">
      <w:pPr>
        <w:pStyle w:val="a3"/>
        <w:spacing w:before="69"/>
        <w:ind w:left="0"/>
      </w:pPr>
    </w:p>
    <w:p w:rsidR="00380BFF" w:rsidRDefault="00506764">
      <w:pPr>
        <w:pStyle w:val="a5"/>
        <w:numPr>
          <w:ilvl w:val="0"/>
          <w:numId w:val="78"/>
        </w:numPr>
        <w:tabs>
          <w:tab w:val="left" w:pos="1420"/>
          <w:tab w:val="left" w:pos="1843"/>
        </w:tabs>
        <w:spacing w:line="235" w:lineRule="auto"/>
        <w:ind w:right="1372"/>
        <w:rPr>
          <w:sz w:val="24"/>
        </w:rPr>
      </w:pPr>
      <w:r>
        <w:rPr>
          <w:sz w:val="24"/>
        </w:rPr>
        <w:t>Если</w:t>
      </w:r>
      <w:r>
        <w:rPr>
          <w:spacing w:val="-3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отмечаете</w:t>
      </w:r>
      <w:r>
        <w:rPr>
          <w:spacing w:val="-4"/>
          <w:sz w:val="24"/>
        </w:rPr>
        <w:t xml:space="preserve"> </w:t>
      </w:r>
      <w:r>
        <w:rPr>
          <w:sz w:val="24"/>
        </w:rPr>
        <w:t>какие-то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4"/>
          <w:sz w:val="24"/>
        </w:rPr>
        <w:t xml:space="preserve"> </w:t>
      </w:r>
      <w:r>
        <w:rPr>
          <w:sz w:val="24"/>
        </w:rPr>
        <w:t>то</w:t>
      </w:r>
      <w:r>
        <w:rPr>
          <w:spacing w:val="-4"/>
          <w:sz w:val="24"/>
        </w:rPr>
        <w:t xml:space="preserve"> </w:t>
      </w:r>
      <w:r>
        <w:rPr>
          <w:sz w:val="24"/>
        </w:rPr>
        <w:t>каким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обр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зом</w:t>
      </w:r>
      <w:proofErr w:type="spellEnd"/>
      <w:r>
        <w:rPr>
          <w:sz w:val="24"/>
        </w:rPr>
        <w:t xml:space="preserve"> будете работать над их устранением:</w:t>
      </w:r>
    </w:p>
    <w:p w:rsidR="00380BFF" w:rsidRDefault="00506764">
      <w:pPr>
        <w:pStyle w:val="a3"/>
        <w:tabs>
          <w:tab w:val="left" w:pos="2140"/>
        </w:tabs>
        <w:spacing w:before="9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С</w:t>
      </w:r>
      <w:r>
        <w:rPr>
          <w:spacing w:val="-9"/>
        </w:rPr>
        <w:t xml:space="preserve"> </w:t>
      </w:r>
      <w:r>
        <w:t>возрастом</w:t>
      </w:r>
      <w:r>
        <w:rPr>
          <w:spacing w:val="-9"/>
        </w:rPr>
        <w:t xml:space="preserve"> </w:t>
      </w:r>
      <w:r>
        <w:t>все</w:t>
      </w:r>
      <w:r>
        <w:rPr>
          <w:spacing w:val="-1"/>
        </w:rPr>
        <w:t xml:space="preserve"> </w:t>
      </w:r>
      <w:r>
        <w:t>само</w:t>
      </w:r>
      <w:r>
        <w:rPr>
          <w:spacing w:val="1"/>
        </w:rPr>
        <w:t xml:space="preserve"> </w:t>
      </w:r>
      <w:r>
        <w:rPr>
          <w:spacing w:val="-2"/>
        </w:rPr>
        <w:t>выровняется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Спрошу</w:t>
      </w:r>
      <w:r>
        <w:rPr>
          <w:spacing w:val="-16"/>
        </w:rPr>
        <w:t xml:space="preserve"> </w:t>
      </w:r>
      <w:r>
        <w:t>у</w:t>
      </w:r>
      <w:r>
        <w:rPr>
          <w:spacing w:val="-27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поищу</w:t>
      </w:r>
      <w:r>
        <w:rPr>
          <w:spacing w:val="-26"/>
        </w:rPr>
        <w:t xml:space="preserve"> </w:t>
      </w:r>
      <w:r>
        <w:t>ответы</w:t>
      </w:r>
      <w:r>
        <w:rPr>
          <w:spacing w:val="6"/>
        </w:rPr>
        <w:t xml:space="preserve"> </w:t>
      </w:r>
      <w:r>
        <w:t>в</w:t>
      </w:r>
      <w:r>
        <w:rPr>
          <w:spacing w:val="-2"/>
        </w:rPr>
        <w:t xml:space="preserve"> интернете</w:t>
      </w:r>
    </w:p>
    <w:p w:rsidR="00380BFF" w:rsidRDefault="00506764">
      <w:pPr>
        <w:pStyle w:val="a3"/>
        <w:tabs>
          <w:tab w:val="left" w:pos="2140"/>
        </w:tabs>
        <w:spacing w:before="1"/>
        <w:ind w:left="1780"/>
      </w:pPr>
      <w:r>
        <w:rPr>
          <w:rFonts w:ascii="Symbol" w:hAnsi="Symbol"/>
          <w:spacing w:val="-10"/>
        </w:rPr>
        <w:t></w:t>
      </w:r>
      <w:r>
        <w:tab/>
        <w:t>Обращусь</w:t>
      </w:r>
      <w:r>
        <w:rPr>
          <w:spacing w:val="-7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специалистам</w:t>
      </w:r>
      <w:r>
        <w:rPr>
          <w:spacing w:val="-9"/>
        </w:rPr>
        <w:t xml:space="preserve"> </w:t>
      </w:r>
      <w:r>
        <w:t>за</w:t>
      </w:r>
      <w:r>
        <w:rPr>
          <w:spacing w:val="-15"/>
        </w:rPr>
        <w:t xml:space="preserve"> </w:t>
      </w:r>
      <w:r>
        <w:rPr>
          <w:spacing w:val="-2"/>
        </w:rPr>
        <w:t>консультацией</w:t>
      </w:r>
    </w:p>
    <w:p w:rsidR="00380BFF" w:rsidRDefault="00506764">
      <w:pPr>
        <w:pStyle w:val="a3"/>
        <w:tabs>
          <w:tab w:val="left" w:pos="2140"/>
        </w:tabs>
        <w:spacing w:before="1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Обращусь</w:t>
      </w:r>
      <w:r>
        <w:rPr>
          <w:spacing w:val="-16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районную</w:t>
      </w:r>
      <w:r>
        <w:rPr>
          <w:spacing w:val="-7"/>
        </w:rPr>
        <w:t xml:space="preserve"> </w:t>
      </w:r>
      <w:r>
        <w:t>комиссию</w:t>
      </w:r>
      <w:r>
        <w:rPr>
          <w:spacing w:val="-12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образовательного</w:t>
      </w:r>
      <w:r>
        <w:rPr>
          <w:spacing w:val="-10"/>
        </w:rPr>
        <w:t xml:space="preserve"> </w:t>
      </w:r>
      <w:r>
        <w:rPr>
          <w:spacing w:val="-2"/>
        </w:rPr>
        <w:t>маршрута.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Другое.</w:t>
      </w:r>
    </w:p>
    <w:p w:rsidR="00380BFF" w:rsidRDefault="00777CEE">
      <w:pPr>
        <w:pStyle w:val="a3"/>
        <w:spacing w:before="33"/>
        <w:ind w:left="0"/>
        <w:rPr>
          <w:sz w:val="20"/>
        </w:rPr>
      </w:pPr>
      <w:r>
        <w:rPr>
          <w:noProof/>
          <w:sz w:val="20"/>
        </w:rPr>
        <w:pict>
          <v:shape id="Graphic 106" o:spid="_x0000_s1138" style="position:absolute;margin-left:134.4pt;margin-top:14.35pt;width:424.8pt;height:.1pt;z-index:-2515824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94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" path="m,l5394960,e" filled="f" strokeweight=".17183mm">
            <v:path arrowok="t"/>
            <w10:wrap type="topAndBottom" anchorx="page"/>
          </v:shape>
        </w:pict>
      </w:r>
    </w:p>
    <w:p w:rsidR="00380BFF" w:rsidRDefault="00506764">
      <w:pPr>
        <w:pStyle w:val="a5"/>
        <w:numPr>
          <w:ilvl w:val="0"/>
          <w:numId w:val="78"/>
        </w:numPr>
        <w:tabs>
          <w:tab w:val="left" w:pos="1420"/>
          <w:tab w:val="left" w:pos="1843"/>
        </w:tabs>
        <w:ind w:right="1312"/>
        <w:rPr>
          <w:sz w:val="24"/>
        </w:rPr>
      </w:pPr>
      <w:r>
        <w:rPr>
          <w:sz w:val="24"/>
        </w:rPr>
        <w:t>Обращаете</w:t>
      </w:r>
      <w:r>
        <w:rPr>
          <w:spacing w:val="-4"/>
          <w:sz w:val="24"/>
        </w:rPr>
        <w:t xml:space="preserve"> </w:t>
      </w:r>
      <w:r>
        <w:rPr>
          <w:sz w:val="24"/>
        </w:rPr>
        <w:t>ли</w:t>
      </w:r>
      <w:r>
        <w:rPr>
          <w:spacing w:val="-1"/>
          <w:sz w:val="24"/>
        </w:rPr>
        <w:t xml:space="preserve"> </w:t>
      </w:r>
      <w:r>
        <w:rPr>
          <w:sz w:val="24"/>
        </w:rPr>
        <w:t>Вы</w:t>
      </w:r>
      <w:r>
        <w:rPr>
          <w:spacing w:val="-4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выявленные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рек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мендации</w:t>
      </w:r>
      <w:proofErr w:type="spellEnd"/>
      <w:r>
        <w:rPr>
          <w:sz w:val="24"/>
        </w:rPr>
        <w:t xml:space="preserve"> педагогов обратиться к специалистам?</w:t>
      </w:r>
    </w:p>
    <w:p w:rsidR="00380BFF" w:rsidRDefault="00506764">
      <w:pPr>
        <w:pStyle w:val="a3"/>
        <w:tabs>
          <w:tab w:val="left" w:pos="2140"/>
        </w:tabs>
        <w:spacing w:before="7"/>
        <w:ind w:left="1780"/>
      </w:pPr>
      <w:r>
        <w:rPr>
          <w:rFonts w:ascii="Symbol" w:hAnsi="Symbol"/>
          <w:spacing w:val="-10"/>
        </w:rPr>
        <w:t></w:t>
      </w:r>
      <w:r>
        <w:tab/>
        <w:t>Да,</w:t>
      </w:r>
      <w:r>
        <w:rPr>
          <w:spacing w:val="-13"/>
        </w:rPr>
        <w:t xml:space="preserve"> </w:t>
      </w:r>
      <w:r>
        <w:t>обязательно</w:t>
      </w:r>
      <w:r>
        <w:rPr>
          <w:spacing w:val="-7"/>
        </w:rPr>
        <w:t xml:space="preserve"> </w:t>
      </w:r>
      <w:r>
        <w:t>обращаю</w:t>
      </w:r>
      <w:r>
        <w:rPr>
          <w:spacing w:val="-9"/>
        </w:rPr>
        <w:t xml:space="preserve"> </w:t>
      </w:r>
      <w:r>
        <w:t>внимание</w:t>
      </w:r>
      <w:r>
        <w:rPr>
          <w:spacing w:val="-12"/>
        </w:rPr>
        <w:t xml:space="preserve"> </w:t>
      </w:r>
      <w:r>
        <w:rPr>
          <w:spacing w:val="-2"/>
        </w:rPr>
        <w:t>родителей</w:t>
      </w:r>
    </w:p>
    <w:p w:rsidR="00380BFF" w:rsidRDefault="00506764">
      <w:pPr>
        <w:pStyle w:val="a3"/>
        <w:tabs>
          <w:tab w:val="left" w:pos="2140"/>
        </w:tabs>
        <w:spacing w:before="1"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Нет,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личное</w:t>
      </w:r>
      <w:r>
        <w:rPr>
          <w:spacing w:val="-9"/>
        </w:rPr>
        <w:t xml:space="preserve"> </w:t>
      </w:r>
      <w:r>
        <w:t>дело</w:t>
      </w:r>
      <w:r>
        <w:rPr>
          <w:spacing w:val="-7"/>
        </w:rPr>
        <w:t xml:space="preserve"> </w:t>
      </w:r>
      <w:r>
        <w:rPr>
          <w:spacing w:val="-2"/>
        </w:rPr>
        <w:t>родителей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  <w:t>Иногда,</w:t>
      </w:r>
      <w:r>
        <w:rPr>
          <w:spacing w:val="-10"/>
        </w:rPr>
        <w:t xml:space="preserve"> </w:t>
      </w:r>
      <w:r>
        <w:t>если</w:t>
      </w:r>
      <w:r>
        <w:rPr>
          <w:spacing w:val="-4"/>
        </w:rPr>
        <w:t xml:space="preserve"> </w:t>
      </w:r>
      <w:r>
        <w:t>ребенок</w:t>
      </w:r>
      <w:r>
        <w:rPr>
          <w:spacing w:val="-7"/>
        </w:rPr>
        <w:t xml:space="preserve"> </w:t>
      </w:r>
      <w:r>
        <w:t>совсем</w:t>
      </w:r>
      <w:r>
        <w:rPr>
          <w:spacing w:val="-9"/>
        </w:rPr>
        <w:t xml:space="preserve"> </w:t>
      </w:r>
      <w:r>
        <w:t>со</w:t>
      </w:r>
      <w:r>
        <w:rPr>
          <w:spacing w:val="-7"/>
        </w:rPr>
        <w:t xml:space="preserve"> </w:t>
      </w:r>
      <w:r>
        <w:t>сложными</w:t>
      </w:r>
      <w:r>
        <w:rPr>
          <w:spacing w:val="-14"/>
        </w:rPr>
        <w:t xml:space="preserve"> </w:t>
      </w:r>
      <w:r>
        <w:t>особенностями</w:t>
      </w:r>
      <w:r>
        <w:rPr>
          <w:spacing w:val="-3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rPr>
          <w:spacing w:val="-2"/>
        </w:rPr>
        <w:t>развитии</w:t>
      </w:r>
    </w:p>
    <w:p w:rsidR="00380BFF" w:rsidRDefault="00506764">
      <w:pPr>
        <w:pStyle w:val="a3"/>
        <w:tabs>
          <w:tab w:val="left" w:pos="2140"/>
        </w:tabs>
        <w:spacing w:line="293" w:lineRule="exact"/>
        <w:ind w:left="1780"/>
      </w:pPr>
      <w:r>
        <w:rPr>
          <w:rFonts w:ascii="Symbol" w:hAnsi="Symbol"/>
          <w:spacing w:val="-10"/>
        </w:rPr>
        <w:t></w:t>
      </w:r>
      <w:r>
        <w:tab/>
      </w:r>
      <w:r>
        <w:rPr>
          <w:spacing w:val="-2"/>
        </w:rPr>
        <w:t>Другое:</w:t>
      </w:r>
    </w:p>
    <w:p w:rsidR="00380BFF" w:rsidRDefault="00777CEE">
      <w:pPr>
        <w:pStyle w:val="a3"/>
        <w:spacing w:before="13"/>
        <w:ind w:left="0"/>
        <w:rPr>
          <w:sz w:val="20"/>
        </w:rPr>
      </w:pPr>
      <w:r>
        <w:rPr>
          <w:noProof/>
          <w:sz w:val="20"/>
        </w:rPr>
        <w:pict>
          <v:group id="Group 107" o:spid="_x0000_s1135" style="position:absolute;margin-left:131.5pt;margin-top:13.35pt;width:426.1pt;height:1.3pt;z-index:-251581440;mso-wrap-distance-left:0;mso-wrap-distance-right:0;mso-position-horizontal-relative:page" coordsize="54114,1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">
            <v:shape id="Graphic 108" o:spid="_x0000_s1137" style="position:absolute;top:130;width:54102;height:13;visibility:visible;mso-wrap-style:square;v-text-anchor:top" coordsize="54102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" path="m,l5410200,e" filled="f" strokeweight=".17183mm">
              <v:path arrowok="t"/>
            </v:shape>
            <v:shape id="Graphic 109" o:spid="_x0000_s1136" style="position:absolute;width:54114;height:76;visibility:visible;mso-wrap-style:square;v-text-anchor:top" coordsize="541147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" path="m5411470,l,,,7619r5411470,l5411470,xe" fillcolor="black" stroked="f">
              <v:path arrowok="t"/>
            </v:shape>
            <w10:wrap type="topAndBottom" anchorx="page"/>
          </v:group>
        </w:pict>
      </w:r>
    </w:p>
    <w:p w:rsidR="00380BFF" w:rsidRDefault="00380BFF">
      <w:pPr>
        <w:pStyle w:val="a3"/>
        <w:ind w:left="0"/>
      </w:pPr>
    </w:p>
    <w:p w:rsidR="00380BFF" w:rsidRDefault="00380BFF">
      <w:pPr>
        <w:pStyle w:val="a3"/>
        <w:spacing w:before="31"/>
        <w:ind w:left="0"/>
      </w:pPr>
    </w:p>
    <w:p w:rsidR="00380BFF" w:rsidRDefault="00506764">
      <w:pPr>
        <w:ind w:left="1195"/>
        <w:rPr>
          <w:i/>
          <w:sz w:val="24"/>
        </w:rPr>
      </w:pPr>
      <w:r>
        <w:rPr>
          <w:i/>
          <w:sz w:val="24"/>
        </w:rPr>
        <w:t>Благодарим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Вас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участие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опросе.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Будем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рады услышать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пожелания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предложения.</w:t>
      </w:r>
    </w:p>
    <w:p w:rsidR="00380BFF" w:rsidRDefault="00380BFF">
      <w:pPr>
        <w:rPr>
          <w:i/>
          <w:sz w:val="24"/>
        </w:rPr>
        <w:sectPr w:rsidR="00380BFF" w:rsidSect="00273B2B">
          <w:footerReference w:type="default" r:id="rId24"/>
          <w:pgSz w:w="11930" w:h="16860"/>
          <w:pgMar w:top="760" w:right="425" w:bottom="500" w:left="850" w:header="0" w:footer="312" w:gutter="0"/>
          <w:cols w:space="720"/>
          <w:docGrid w:linePitch="299"/>
        </w:sectPr>
      </w:pPr>
    </w:p>
    <w:p w:rsidR="00380BFF" w:rsidRDefault="00506764">
      <w:pPr>
        <w:spacing w:before="68"/>
        <w:ind w:right="82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380BFF" w:rsidRDefault="00380BFF">
      <w:pPr>
        <w:pStyle w:val="a3"/>
        <w:spacing w:before="11"/>
        <w:ind w:left="0"/>
        <w:rPr>
          <w:i/>
        </w:rPr>
      </w:pPr>
    </w:p>
    <w:p w:rsidR="00380BFF" w:rsidRDefault="00506764">
      <w:pPr>
        <w:pStyle w:val="3"/>
        <w:spacing w:before="1"/>
        <w:ind w:left="3348" w:hanging="2550"/>
        <w:jc w:val="left"/>
      </w:pPr>
      <w:r>
        <w:t>Примерные</w:t>
      </w:r>
      <w:r>
        <w:rPr>
          <w:spacing w:val="-15"/>
        </w:rPr>
        <w:t xml:space="preserve"> </w:t>
      </w:r>
      <w:r>
        <w:t>темы</w:t>
      </w:r>
      <w:r>
        <w:rPr>
          <w:spacing w:val="-9"/>
        </w:rPr>
        <w:t xml:space="preserve"> </w:t>
      </w:r>
      <w:r>
        <w:t>бесед,</w:t>
      </w:r>
      <w:r>
        <w:rPr>
          <w:spacing w:val="-13"/>
        </w:rPr>
        <w:t xml:space="preserve"> </w:t>
      </w:r>
      <w:r>
        <w:t>консультаций,</w:t>
      </w:r>
      <w:r>
        <w:rPr>
          <w:spacing w:val="-15"/>
        </w:rPr>
        <w:t xml:space="preserve"> </w:t>
      </w:r>
      <w:r>
        <w:t>тематических</w:t>
      </w:r>
      <w:r>
        <w:rPr>
          <w:spacing w:val="-4"/>
        </w:rPr>
        <w:t xml:space="preserve"> </w:t>
      </w:r>
      <w:r>
        <w:t>брошюр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 w:rsidR="00347780">
        <w:t>воспи</w:t>
      </w:r>
      <w:r>
        <w:t>танников дошкольного возраста</w:t>
      </w:r>
    </w:p>
    <w:p w:rsidR="00380BFF" w:rsidRDefault="00380BFF">
      <w:pPr>
        <w:pStyle w:val="a3"/>
        <w:spacing w:before="5"/>
        <w:ind w:left="0"/>
        <w:rPr>
          <w:b/>
          <w:i/>
        </w:rPr>
      </w:pPr>
    </w:p>
    <w:p w:rsidR="00380BFF" w:rsidRDefault="00506764">
      <w:pPr>
        <w:spacing w:line="274" w:lineRule="exact"/>
        <w:ind w:left="141"/>
        <w:rPr>
          <w:b/>
          <w:sz w:val="24"/>
        </w:rPr>
      </w:pPr>
      <w:r>
        <w:rPr>
          <w:b/>
          <w:sz w:val="24"/>
          <w:u w:val="thick"/>
        </w:rPr>
        <w:t>Примерная</w:t>
      </w:r>
      <w:r>
        <w:rPr>
          <w:b/>
          <w:spacing w:val="-14"/>
          <w:sz w:val="24"/>
          <w:u w:val="thick"/>
        </w:rPr>
        <w:t xml:space="preserve"> </w:t>
      </w:r>
      <w:r>
        <w:rPr>
          <w:b/>
          <w:sz w:val="24"/>
          <w:u w:val="thick"/>
        </w:rPr>
        <w:t>тематика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z w:val="24"/>
          <w:u w:val="thick"/>
        </w:rPr>
        <w:t>бесед</w:t>
      </w:r>
      <w:r>
        <w:rPr>
          <w:b/>
          <w:spacing w:val="-2"/>
          <w:sz w:val="24"/>
          <w:u w:val="thick"/>
        </w:rPr>
        <w:t xml:space="preserve"> </w:t>
      </w:r>
      <w:r>
        <w:rPr>
          <w:b/>
          <w:sz w:val="24"/>
          <w:u w:val="thick"/>
        </w:rPr>
        <w:t>с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родителями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line="274" w:lineRule="exact"/>
        <w:rPr>
          <w:sz w:val="24"/>
        </w:rPr>
      </w:pP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Какой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спорт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полезен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  <w:u w:val="single"/>
        </w:rPr>
        <w:t>ребенку.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вредных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привычках.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Закаливание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организма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pacing w:val="-2"/>
          <w:sz w:val="24"/>
          <w:u w:val="single"/>
        </w:rPr>
        <w:t>Значение</w:t>
      </w:r>
      <w:r>
        <w:rPr>
          <w:spacing w:val="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профилактических</w:t>
      </w:r>
      <w:r>
        <w:rPr>
          <w:spacing w:val="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прививок.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Распорядок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дня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воспитанника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учреждении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</w:rPr>
        <w:t>образования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  <w:u w:val="single"/>
        </w:rPr>
        <w:t>дома.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</w:pP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Роль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родителей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воспитании 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развитии</w:t>
      </w:r>
      <w:r>
        <w:rPr>
          <w:spacing w:val="30"/>
          <w:sz w:val="24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</w:pPr>
      <w:r>
        <w:rPr>
          <w:spacing w:val="-5"/>
          <w:u w:val="single"/>
        </w:rPr>
        <w:t xml:space="preserve"> </w:t>
      </w:r>
      <w:r>
        <w:rPr>
          <w:u w:val="single"/>
        </w:rPr>
        <w:t>Характер</w:t>
      </w:r>
      <w:r>
        <w:rPr>
          <w:spacing w:val="-6"/>
          <w:u w:val="single"/>
        </w:rPr>
        <w:t xml:space="preserve"> </w:t>
      </w:r>
      <w:r>
        <w:rPr>
          <w:u w:val="single"/>
        </w:rPr>
        <w:t>питания</w:t>
      </w:r>
      <w:r>
        <w:rPr>
          <w:spacing w:val="-5"/>
          <w:u w:val="single"/>
        </w:rPr>
        <w:t xml:space="preserve"> </w:t>
      </w:r>
      <w:r>
        <w:rPr>
          <w:u w:val="single"/>
        </w:rPr>
        <w:t>Вашего</w:t>
      </w:r>
      <w:r>
        <w:rPr>
          <w:spacing w:val="-1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noProof/>
          <w:sz w:val="24"/>
        </w:rPr>
        <w:pict>
          <v:shape id="Graphic 111" o:spid="_x0000_s1134" style="position:absolute;left:0;text-align:left;margin-left:236.9pt;margin-top:12.75pt;width:3pt;height: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Здоровье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будущего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школьника.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10"/>
        <w:rPr>
          <w:sz w:val="24"/>
        </w:rPr>
      </w:pP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Если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Ваш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ребенок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застенчив</w:t>
      </w:r>
      <w:r>
        <w:rPr>
          <w:spacing w:val="-3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>…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</w:pPr>
      <w:r>
        <w:rPr>
          <w:sz w:val="24"/>
          <w:u w:val="single"/>
        </w:rPr>
        <w:t>Как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справиться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капризами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1"/>
      </w:pPr>
      <w:r>
        <w:rPr>
          <w:u w:val="single"/>
        </w:rPr>
        <w:t>Правильное</w:t>
      </w:r>
      <w:r>
        <w:rPr>
          <w:spacing w:val="-15"/>
          <w:u w:val="single"/>
        </w:rPr>
        <w:t xml:space="preserve"> </w:t>
      </w:r>
      <w:r>
        <w:rPr>
          <w:u w:val="single"/>
        </w:rPr>
        <w:t>питание</w:t>
      </w:r>
      <w:r>
        <w:rPr>
          <w:spacing w:val="-16"/>
          <w:u w:val="single"/>
        </w:rPr>
        <w:t xml:space="preserve"> </w:t>
      </w:r>
      <w:r>
        <w:rPr>
          <w:u w:val="single"/>
        </w:rPr>
        <w:t>–</w:t>
      </w:r>
      <w:r>
        <w:rPr>
          <w:spacing w:val="-14"/>
          <w:u w:val="single"/>
        </w:rPr>
        <w:t xml:space="preserve"> </w:t>
      </w:r>
      <w:r>
        <w:rPr>
          <w:u w:val="single"/>
        </w:rPr>
        <w:t>залог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здоровья.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Проблемы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адаптации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учреждению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2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образования.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 w:line="275" w:lineRule="exact"/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предупредить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проявление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агрессии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 xml:space="preserve">поведении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Игрушки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Дети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 xml:space="preserve">и </w:t>
      </w:r>
      <w:r>
        <w:rPr>
          <w:spacing w:val="-2"/>
          <w:sz w:val="24"/>
          <w:u w:val="single"/>
        </w:rPr>
        <w:t>жестокость.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sz w:val="24"/>
          <w:u w:val="single"/>
        </w:rPr>
        <w:t>Книга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13"/>
          <w:sz w:val="24"/>
          <w:u w:val="single"/>
        </w:rPr>
        <w:t xml:space="preserve"> </w:t>
      </w:r>
      <w:r>
        <w:rPr>
          <w:sz w:val="24"/>
          <w:u w:val="single"/>
        </w:rPr>
        <w:t>наш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лучший</w:t>
      </w:r>
      <w:r>
        <w:rPr>
          <w:spacing w:val="1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друг.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12" o:spid="_x0000_s1133" style="position:absolute;left:0;text-align:left;margin-left:274.25pt;margin-top:12.55pt;width:3.15pt;height: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" path="m39624,l,,,7620r39624,l39624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Прогулка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её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роль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развитии</w:t>
      </w:r>
      <w:r w:rsidR="00506764">
        <w:rPr>
          <w:spacing w:val="-5"/>
          <w:sz w:val="24"/>
        </w:rPr>
        <w:t xml:space="preserve"> </w:t>
      </w:r>
      <w:r w:rsidR="00506764">
        <w:rPr>
          <w:spacing w:val="-2"/>
          <w:sz w:val="24"/>
        </w:rPr>
        <w:t>ребенка.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13" o:spid="_x0000_s1132" style="position:absolute;left:0;text-align:left;margin-left:231.25pt;margin-top:12.55pt;width:2.9pt;height:.6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" path="m36575,l,,,7619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Одежда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z w:val="24"/>
          <w:u w:val="single"/>
        </w:rPr>
        <w:t>обувь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дошкольника.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3"/>
        <w:rPr>
          <w:sz w:val="24"/>
        </w:rPr>
      </w:pPr>
      <w:r>
        <w:rPr>
          <w:noProof/>
          <w:sz w:val="24"/>
        </w:rPr>
        <w:pict>
          <v:shape id="Graphic 114" o:spid="_x0000_s1131" style="position:absolute;left:0;text-align:left;margin-left:271.6pt;margin-top:12.65pt;width:2.9pt;height:.6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" path="m36575,l,,,7620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Развитие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z w:val="24"/>
          <w:u w:val="single"/>
        </w:rPr>
        <w:t>внимания,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памяти.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отвечать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детские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вопросы</w:t>
      </w:r>
      <w:r>
        <w:rPr>
          <w:spacing w:val="-2"/>
          <w:sz w:val="24"/>
          <w:u w:val="single"/>
        </w:rPr>
        <w:t>?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noProof/>
          <w:sz w:val="24"/>
        </w:rPr>
        <w:pict>
          <v:shape id="Graphic 115" o:spid="_x0000_s1130" style="position:absolute;left:0;text-align:left;margin-left:376.85pt;margin-top:12.75pt;width:3pt;height:.6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О</w:t>
      </w:r>
      <w:r w:rsidR="00506764">
        <w:rPr>
          <w:spacing w:val="-13"/>
          <w:sz w:val="24"/>
          <w:u w:val="single"/>
        </w:rPr>
        <w:t xml:space="preserve"> </w:t>
      </w:r>
      <w:r w:rsidR="00506764">
        <w:rPr>
          <w:sz w:val="24"/>
          <w:u w:val="single"/>
        </w:rPr>
        <w:t>безопасности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жизнедеятельности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детей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летний</w:t>
      </w:r>
      <w:r w:rsidR="00506764">
        <w:rPr>
          <w:spacing w:val="-8"/>
          <w:sz w:val="24"/>
        </w:rPr>
        <w:t xml:space="preserve"> </w:t>
      </w:r>
      <w:r w:rsidR="00506764">
        <w:rPr>
          <w:spacing w:val="-2"/>
          <w:sz w:val="24"/>
        </w:rPr>
        <w:t>период.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sz w:val="24"/>
          <w:u w:val="single"/>
        </w:rPr>
        <w:t>Ребенок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компьютер.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3"/>
        <w:rPr>
          <w:sz w:val="24"/>
        </w:rPr>
      </w:pPr>
      <w:r>
        <w:rPr>
          <w:noProof/>
          <w:sz w:val="24"/>
        </w:rPr>
        <w:pict>
          <v:shape id="Graphic 116" o:spid="_x0000_s1129" style="position:absolute;left:0;text-align:left;margin-left:312.15pt;margin-top:12.65pt;width:3pt;height:.6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JIYqr3wAAAAkBAAAPAAAAZHJzL2Rvd25yZXYu&#10;eG1sTI9PS8NAEMXvgt9hGcGb3ZiaIDGbIsWiHqRYJeBtmx2TYHY27m7T9Ns7nvQ0/x7v/aZczXYQ&#10;E/rQO1JwvUhAIDXO9NQqeH/bXN2CCFGT0YMjVHDCAKvq/KzUhXFHesVpF1vBJhQKraCLcSykDE2H&#10;VoeFG5H49um81ZFH30rj9ZHN7SDTJMml1T1xQqdHXHfYfO0OVsHz5sHT48fLNISsPq3jd509bWul&#10;Li/m+zsQEef4J4ZffEaHipn27kAmiEFBnt4sWaogzbiyIF8m3Ox5kWcgq1L+/6D6AQ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Mkhiqv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Правильное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питание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летний</w:t>
      </w:r>
      <w:r w:rsidR="00506764">
        <w:rPr>
          <w:spacing w:val="-6"/>
          <w:sz w:val="24"/>
        </w:rPr>
        <w:t xml:space="preserve"> </w:t>
      </w:r>
      <w:r w:rsidR="00506764">
        <w:rPr>
          <w:spacing w:val="-2"/>
          <w:sz w:val="24"/>
        </w:rPr>
        <w:t>период.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4"/>
        <w:rPr>
          <w:sz w:val="24"/>
        </w:rPr>
      </w:pP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Как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развивать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речь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время</w:t>
      </w:r>
      <w:r>
        <w:rPr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прогулок.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noProof/>
          <w:sz w:val="24"/>
        </w:rPr>
        <w:pict>
          <v:shape id="Graphic 117" o:spid="_x0000_s1128" style="position:absolute;left:0;text-align:left;margin-left:435.8pt;margin-top:12.8pt;width:3pt;height:.6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Воспитание</w:t>
      </w:r>
      <w:r w:rsidR="00506764">
        <w:rPr>
          <w:spacing w:val="-16"/>
          <w:sz w:val="24"/>
          <w:u w:val="single"/>
        </w:rPr>
        <w:t xml:space="preserve"> </w:t>
      </w:r>
      <w:r w:rsidR="00506764">
        <w:rPr>
          <w:sz w:val="24"/>
          <w:u w:val="single"/>
        </w:rPr>
        <w:t>самостоятельности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20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детей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дошкольного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возраста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5"/>
          <w:sz w:val="24"/>
        </w:rPr>
        <w:t xml:space="preserve"> </w:t>
      </w:r>
      <w:r w:rsidR="00506764">
        <w:rPr>
          <w:spacing w:val="-2"/>
          <w:sz w:val="24"/>
        </w:rPr>
        <w:t>семье.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Первые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трудовые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поручения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детям.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sz w:val="24"/>
          <w:u w:val="single"/>
        </w:rPr>
        <w:t>Наши</w:t>
      </w:r>
      <w:r>
        <w:rPr>
          <w:spacing w:val="-5"/>
          <w:sz w:val="24"/>
          <w:u w:val="single"/>
        </w:rPr>
        <w:t xml:space="preserve"> </w:t>
      </w:r>
      <w:proofErr w:type="gramStart"/>
      <w:r>
        <w:rPr>
          <w:sz w:val="24"/>
          <w:u w:val="single"/>
        </w:rPr>
        <w:t>девочки</w:t>
      </w:r>
      <w:proofErr w:type="gramEnd"/>
      <w:r>
        <w:rPr>
          <w:sz w:val="24"/>
          <w:u w:val="single"/>
        </w:rPr>
        <w:t>: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какие</w:t>
      </w:r>
      <w:r>
        <w:rPr>
          <w:spacing w:val="-1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они?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Особенности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неполной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семье.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3"/>
        <w:rPr>
          <w:sz w:val="24"/>
        </w:rPr>
      </w:pPr>
      <w:r>
        <w:rPr>
          <w:sz w:val="24"/>
          <w:u w:val="single"/>
        </w:rPr>
        <w:t>Роль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отца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дочери.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Отличия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мальчиков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девочек.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lastRenderedPageBreak/>
        <w:t>Мальчики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девочки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такие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разные.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pacing w:val="-2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Духовно-нравственное</w:t>
      </w:r>
      <w:r>
        <w:rPr>
          <w:spacing w:val="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1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дошкольников.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noProof/>
          <w:sz w:val="24"/>
        </w:rPr>
        <w:pict>
          <v:shape id="Graphic 118" o:spid="_x0000_s1127" style="position:absolute;left:0;text-align:left;margin-left:419.25pt;margin-top:12.75pt;width:3pt;height:.6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" path="m38100,l,,,7620r38100,l38100,xe" fillcolor="black" stroked="f">
            <v:path arrowok="t"/>
            <w10:wrap anchorx="page"/>
          </v:shape>
        </w:pict>
      </w:r>
      <w:r w:rsidR="00506764">
        <w:rPr>
          <w:spacing w:val="-41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Развитие</w:t>
      </w:r>
      <w:r w:rsidR="00506764">
        <w:rPr>
          <w:spacing w:val="-13"/>
          <w:sz w:val="24"/>
          <w:u w:val="single"/>
        </w:rPr>
        <w:t xml:space="preserve"> </w:t>
      </w:r>
      <w:r w:rsidR="00506764">
        <w:rPr>
          <w:sz w:val="24"/>
          <w:u w:val="single"/>
        </w:rPr>
        <w:t>мелкой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моторики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рук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как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средство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развития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речи</w:t>
      </w:r>
      <w:r w:rsidR="00506764">
        <w:rPr>
          <w:spacing w:val="1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12"/>
          <w:sz w:val="24"/>
        </w:rPr>
        <w:t xml:space="preserve"> </w:t>
      </w:r>
      <w:r w:rsidR="00506764">
        <w:rPr>
          <w:spacing w:val="-2"/>
          <w:sz w:val="24"/>
        </w:rPr>
        <w:t>детей.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3" w:line="275" w:lineRule="exact"/>
        <w:rPr>
          <w:sz w:val="24"/>
        </w:rPr>
      </w:pPr>
      <w:r>
        <w:rPr>
          <w:sz w:val="24"/>
          <w:u w:val="single"/>
        </w:rPr>
        <w:t>Роль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развивающих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игр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3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-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4</w:t>
      </w:r>
      <w:r>
        <w:rPr>
          <w:spacing w:val="-1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лет.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Роль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семьи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физическом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noProof/>
          <w:sz w:val="24"/>
        </w:rPr>
        <w:pict>
          <v:shape id="Graphic 119" o:spid="_x0000_s1126" style="position:absolute;left:0;text-align:left;margin-left:380.7pt;margin-top:12.9pt;width:3pt;height:.6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A0+Vnh3wAAAAkBAAAPAAAAZHJzL2Rvd25yZXYu&#10;eG1sTI9NS8NAEIbvgv9hGcGb3bSYRGI2RYpFPYhYJeBtmx2TYHY27m7T9N87nvQ47zy8H+V6toOY&#10;0IfekYLlIgGB1DjTU6vg/W17dQMiRE1GD45QwQkDrKvzs1IXxh3pFaddbAWbUCi0gi7GsZAyNB1a&#10;HRZuROLfp/NWRz59K43XRza3g1wlSSat7okTOj3ipsPma3ewCp62954ePp6nIaT1aRO/6/TxpVbq&#10;8mK+uwURcY5/MPzW5+pQcae9O5AJYlCQZ8trRhWsUp7AQJ7lLOxZyBOQVSn/L6h+AA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DT5WeH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Воспитание</w:t>
      </w:r>
      <w:r w:rsidR="00506764">
        <w:rPr>
          <w:spacing w:val="-17"/>
          <w:sz w:val="24"/>
          <w:u w:val="single"/>
        </w:rPr>
        <w:t xml:space="preserve"> </w:t>
      </w:r>
      <w:r w:rsidR="00506764">
        <w:rPr>
          <w:sz w:val="24"/>
          <w:u w:val="single"/>
        </w:rPr>
        <w:t>ответственности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22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детей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дошкольного</w:t>
      </w:r>
      <w:r w:rsidR="00506764">
        <w:rPr>
          <w:spacing w:val="-6"/>
          <w:sz w:val="24"/>
        </w:rPr>
        <w:t xml:space="preserve"> </w:t>
      </w:r>
      <w:r w:rsidR="00506764">
        <w:rPr>
          <w:spacing w:val="-2"/>
          <w:sz w:val="24"/>
        </w:rPr>
        <w:t>возраста.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провести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выходной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день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2"/>
          <w:sz w:val="24"/>
          <w:u w:val="single"/>
        </w:rPr>
        <w:t xml:space="preserve"> детьми.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65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Игры,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которые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можно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провести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дома.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</w:pPr>
      <w:r>
        <w:rPr>
          <w:spacing w:val="-39"/>
          <w:sz w:val="24"/>
          <w:u w:val="single"/>
        </w:rPr>
        <w:t xml:space="preserve"> </w:t>
      </w:r>
      <w:r>
        <w:rPr>
          <w:sz w:val="24"/>
          <w:u w:val="single"/>
        </w:rPr>
        <w:t>Подготовка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поступлению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дошкольное</w:t>
      </w:r>
      <w:r>
        <w:rPr>
          <w:spacing w:val="29"/>
          <w:sz w:val="24"/>
          <w:u w:val="single"/>
        </w:rPr>
        <w:t xml:space="preserve"> </w:t>
      </w:r>
      <w:r>
        <w:rPr>
          <w:spacing w:val="-2"/>
          <w:u w:val="single"/>
        </w:rPr>
        <w:t>учреждение.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</w:pPr>
      <w:r>
        <w:rPr>
          <w:noProof/>
        </w:rPr>
        <w:pict>
          <v:shape id="Graphic 120" o:spid="_x0000_s1125" style="position:absolute;left:0;text-align:left;margin-left:308.55pt;margin-top:12.4pt;width:2.8pt;height:.5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556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" path="m35051,l,,,6096r35051,l35051,xe" fillcolor="black" stroked="f">
            <v:path arrowok="t"/>
            <w10:wrap anchorx="page"/>
          </v:shape>
        </w:pict>
      </w:r>
      <w:r w:rsidR="00506764">
        <w:rPr>
          <w:u w:val="single"/>
        </w:rPr>
        <w:t>Правильное</w:t>
      </w:r>
      <w:r w:rsidR="00506764">
        <w:rPr>
          <w:spacing w:val="-14"/>
          <w:u w:val="single"/>
        </w:rPr>
        <w:t xml:space="preserve"> </w:t>
      </w:r>
      <w:r w:rsidR="00506764">
        <w:rPr>
          <w:u w:val="single"/>
        </w:rPr>
        <w:t>питание</w:t>
      </w:r>
      <w:r w:rsidR="00506764">
        <w:rPr>
          <w:spacing w:val="-14"/>
          <w:u w:val="single"/>
        </w:rPr>
        <w:t xml:space="preserve"> </w:t>
      </w:r>
      <w:r w:rsidR="00506764">
        <w:rPr>
          <w:u w:val="single"/>
        </w:rPr>
        <w:t>детей</w:t>
      </w:r>
      <w:r w:rsidR="00506764">
        <w:rPr>
          <w:spacing w:val="-14"/>
          <w:u w:val="single"/>
        </w:rPr>
        <w:t xml:space="preserve"> </w:t>
      </w:r>
      <w:r w:rsidR="00506764">
        <w:rPr>
          <w:u w:val="single"/>
        </w:rPr>
        <w:t>дошкольного</w:t>
      </w:r>
      <w:r w:rsidR="00506764">
        <w:rPr>
          <w:spacing w:val="-12"/>
        </w:rPr>
        <w:t xml:space="preserve"> </w:t>
      </w:r>
      <w:r w:rsidR="00506764">
        <w:rPr>
          <w:spacing w:val="-2"/>
        </w:rPr>
        <w:t>возраста.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Отец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воспитатель.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ind w:right="264"/>
        <w:rPr>
          <w:sz w:val="24"/>
        </w:rPr>
      </w:pPr>
      <w:r>
        <w:rPr>
          <w:spacing w:val="-39"/>
          <w:sz w:val="24"/>
          <w:u w:val="single"/>
        </w:rPr>
        <w:t xml:space="preserve"> </w:t>
      </w:r>
      <w:r>
        <w:rPr>
          <w:sz w:val="24"/>
          <w:u w:val="single"/>
        </w:rPr>
        <w:t>Сотрудничество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родителями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одно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условий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успешной</w:t>
      </w:r>
      <w:r>
        <w:rPr>
          <w:spacing w:val="-9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10"/>
          <w:sz w:val="24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6"/>
          <w:sz w:val="24"/>
          <w:u w:val="single"/>
        </w:rPr>
        <w:t xml:space="preserve"> </w:t>
      </w:r>
      <w:proofErr w:type="spellStart"/>
      <w:r>
        <w:rPr>
          <w:sz w:val="24"/>
          <w:u w:val="single"/>
        </w:rPr>
        <w:t>дошкол</w:t>
      </w:r>
      <w:proofErr w:type="gramStart"/>
      <w:r>
        <w:rPr>
          <w:sz w:val="24"/>
          <w:u w:val="single"/>
        </w:rPr>
        <w:t>ь</w:t>
      </w:r>
      <w:proofErr w:type="spellEnd"/>
      <w:r>
        <w:rPr>
          <w:sz w:val="24"/>
          <w:u w:val="single"/>
        </w:rPr>
        <w:t>-</w:t>
      </w:r>
      <w:proofErr w:type="gramEnd"/>
      <w:r>
        <w:rPr>
          <w:sz w:val="24"/>
        </w:rPr>
        <w:t xml:space="preserve"> </w:t>
      </w:r>
      <w:r>
        <w:rPr>
          <w:sz w:val="24"/>
          <w:u w:val="single"/>
        </w:rPr>
        <w:t>ному учреждению.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noProof/>
          <w:sz w:val="24"/>
        </w:rPr>
        <w:pict>
          <v:shape id="Graphic 121" o:spid="_x0000_s1124" style="position:absolute;left:0;text-align:left;margin-left:432.8pt;margin-top:12.9pt;width:2.9pt;height:.6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" path="m36575,l,,,7619r36575,l36575,xe" fillcolor="black" stroked="f">
            <v:path arrowok="t"/>
            <w10:wrap anchorx="page"/>
          </v:shape>
        </w:pict>
      </w:r>
      <w:r w:rsidR="00506764">
        <w:rPr>
          <w:spacing w:val="-41"/>
          <w:sz w:val="24"/>
          <w:u w:val="single"/>
        </w:rPr>
        <w:t xml:space="preserve"> </w:t>
      </w:r>
      <w:r w:rsidR="00506764">
        <w:rPr>
          <w:sz w:val="24"/>
          <w:u w:val="single"/>
        </w:rPr>
        <w:t>Успех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профилактики</w:t>
      </w:r>
      <w:r w:rsidR="00506764">
        <w:rPr>
          <w:spacing w:val="-13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дорожно-транспортных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происшествий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с</w:t>
      </w:r>
      <w:r w:rsidR="00506764">
        <w:rPr>
          <w:spacing w:val="-12"/>
          <w:sz w:val="24"/>
        </w:rPr>
        <w:t xml:space="preserve"> </w:t>
      </w:r>
      <w:r w:rsidR="00506764">
        <w:rPr>
          <w:spacing w:val="-2"/>
          <w:sz w:val="24"/>
        </w:rPr>
        <w:t>детьми.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Дисциплина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улице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залог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безопасности.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spacing w:val="-41"/>
          <w:sz w:val="24"/>
          <w:u w:val="single"/>
        </w:rPr>
        <w:t xml:space="preserve"> </w:t>
      </w:r>
      <w:r>
        <w:rPr>
          <w:sz w:val="24"/>
          <w:u w:val="single"/>
        </w:rPr>
        <w:t>Создание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эффективной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предметно-развивающей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среды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домашних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  <w:u w:val="single"/>
        </w:rPr>
        <w:t>условиях.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8"/>
        <w:rPr>
          <w:sz w:val="24"/>
        </w:rPr>
      </w:pPr>
      <w:r>
        <w:rPr>
          <w:noProof/>
          <w:sz w:val="24"/>
        </w:rPr>
        <w:pict>
          <v:shape id="Graphic 122" o:spid="_x0000_s1123" style="position:absolute;left:0;text-align:left;margin-left:391.95pt;margin-top:12.9pt;width:3.15pt;height:.6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" path="m39624,l,,,7619r39624,l39624,xe" fillcolor="black" stroked="f">
            <v:path arrowok="t"/>
            <w10:wrap anchorx="page"/>
          </v:shape>
        </w:pict>
      </w:r>
      <w:r w:rsidR="00506764">
        <w:rPr>
          <w:spacing w:val="-41"/>
          <w:sz w:val="24"/>
          <w:u w:val="single"/>
        </w:rPr>
        <w:t xml:space="preserve"> </w:t>
      </w:r>
      <w:r w:rsidR="00506764">
        <w:rPr>
          <w:sz w:val="24"/>
          <w:u w:val="single"/>
        </w:rPr>
        <w:t>Лепка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свободное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от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занятий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время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детском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саду</w:t>
      </w:r>
      <w:r w:rsidR="00506764">
        <w:rPr>
          <w:spacing w:val="-17"/>
          <w:sz w:val="24"/>
          <w:u w:val="single"/>
        </w:rPr>
        <w:t xml:space="preserve"> </w:t>
      </w:r>
      <w:r w:rsidR="00506764">
        <w:rPr>
          <w:sz w:val="24"/>
          <w:u w:val="single"/>
        </w:rPr>
        <w:t>и в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семье.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63"/>
        <w:rPr>
          <w:sz w:val="24"/>
        </w:rPr>
      </w:pPr>
      <w:r>
        <w:rPr>
          <w:sz w:val="24"/>
          <w:u w:val="single"/>
        </w:rPr>
        <w:t>Легко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ли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научить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ребёнка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правильно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вести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себя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</w:rPr>
        <w:t>дороге</w:t>
      </w:r>
      <w:r>
        <w:rPr>
          <w:spacing w:val="-2"/>
          <w:sz w:val="24"/>
          <w:u w:val="single"/>
        </w:rPr>
        <w:t>?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Не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 xml:space="preserve">отрываясь от </w:t>
      </w:r>
      <w:r>
        <w:rPr>
          <w:spacing w:val="-4"/>
          <w:sz w:val="24"/>
          <w:u w:val="single"/>
        </w:rPr>
        <w:t>дел.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 xml:space="preserve">Детское </w:t>
      </w:r>
      <w:r>
        <w:rPr>
          <w:spacing w:val="-2"/>
          <w:sz w:val="24"/>
          <w:u w:val="single"/>
        </w:rPr>
        <w:t>упрямство.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3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Питьевая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вода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здоровье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7"/>
        <w:rPr>
          <w:sz w:val="24"/>
        </w:rPr>
      </w:pPr>
      <w:r>
        <w:rPr>
          <w:noProof/>
          <w:sz w:val="24"/>
        </w:rPr>
        <w:pict>
          <v:shape id="Graphic 123" o:spid="_x0000_s1122" style="position:absolute;left:0;text-align:left;margin-left:460.85pt;margin-top:12.9pt;width:3pt;height:.6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AJqPW/3wAAAAkBAAAPAAAAZHJzL2Rvd25yZXYu&#10;eG1sTI9NS8NAEIbvgv9hGcGb3TQQY2M2RYpFPYhYJeBtmx2TYHY27m7T9N87nvQ47zy8H+V6toOY&#10;0IfekYLlIgGB1DjTU6vg/W17dQMiRE1GD45QwQkDrKvzs1IXxh3pFaddbAWbUCi0gi7GsZAyNB1a&#10;HRZuROLfp/NWRz59K43XRza3g0yT5Fpa3RMndHrETYfN1+5gFTxt7z09fDxPQ8jq0yZ+19njS63U&#10;5cV8dwsi4hz/YPitz9Wh4k57dyATxKBglS5zRhWkGU9gYJXmLOxZyBOQVSn/L6h+AA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Amo9b/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pacing w:val="-41"/>
          <w:sz w:val="24"/>
          <w:u w:val="single"/>
        </w:rPr>
        <w:t xml:space="preserve"> </w:t>
      </w:r>
      <w:r w:rsidR="00506764">
        <w:rPr>
          <w:sz w:val="24"/>
          <w:u w:val="single"/>
        </w:rPr>
        <w:t>Отцовская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забастовка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или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почему</w:t>
      </w:r>
      <w:r w:rsidR="00506764">
        <w:rPr>
          <w:spacing w:val="-17"/>
          <w:sz w:val="24"/>
          <w:u w:val="single"/>
        </w:rPr>
        <w:t xml:space="preserve"> </w:t>
      </w:r>
      <w:r w:rsidR="00506764">
        <w:rPr>
          <w:sz w:val="24"/>
          <w:u w:val="single"/>
        </w:rPr>
        <w:t>папы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равнодушны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к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собственным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pacing w:val="-2"/>
          <w:sz w:val="24"/>
        </w:rPr>
        <w:t>детям.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Поговори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мною,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мама.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3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Семья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семейные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ценности.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2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преодолеть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рассеянность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2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ребенка?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Баю-баюшки-баю,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как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уложить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спать.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5"/>
        <w:rPr>
          <w:sz w:val="24"/>
        </w:rPr>
      </w:pPr>
      <w:r>
        <w:rPr>
          <w:spacing w:val="-41"/>
          <w:sz w:val="24"/>
          <w:u w:val="single"/>
        </w:rPr>
        <w:t xml:space="preserve"> </w:t>
      </w:r>
      <w:r>
        <w:rPr>
          <w:sz w:val="24"/>
          <w:u w:val="single"/>
        </w:rPr>
        <w:t>Формирование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детей 4-го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года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интереса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людям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разных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п</w:t>
      </w:r>
      <w:r>
        <w:rPr>
          <w:spacing w:val="-2"/>
          <w:sz w:val="24"/>
          <w:u w:val="single"/>
        </w:rPr>
        <w:t>рофессий.</w:t>
      </w:r>
      <w:r>
        <w:rPr>
          <w:spacing w:val="40"/>
          <w:sz w:val="24"/>
          <w:u w:val="single"/>
        </w:rPr>
        <w:t xml:space="preserve"> 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4" w:line="275" w:lineRule="exact"/>
        <w:rPr>
          <w:sz w:val="24"/>
        </w:rPr>
      </w:pPr>
      <w:r>
        <w:rPr>
          <w:sz w:val="24"/>
          <w:u w:val="single"/>
        </w:rPr>
        <w:t>Особенности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общения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</w:t>
      </w:r>
      <w:r>
        <w:rPr>
          <w:spacing w:val="-2"/>
          <w:sz w:val="24"/>
          <w:u w:val="single"/>
        </w:rPr>
        <w:t xml:space="preserve"> сверстниками.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line="275" w:lineRule="exact"/>
        <w:rPr>
          <w:sz w:val="24"/>
        </w:rPr>
      </w:pPr>
      <w:r>
        <w:rPr>
          <w:noProof/>
          <w:sz w:val="24"/>
        </w:rPr>
        <w:pict>
          <v:shape id="Graphic 124" o:spid="_x0000_s1121" style="position:absolute;left:0;text-align:left;margin-left:328.75pt;margin-top:12.5pt;width:3pt;height:.6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AIG4xo3wAAAAkBAAAPAAAAZHJzL2Rvd25yZXYu&#10;eG1sTI9NS8QwEIbvgv8hjODNTa0kSrfpIouLehBxlcLesk1si82kJtlu9987nvQ47zy8H+VqdgOb&#10;bIi9RwXXiwyYxcabHlsFH++bqztgMWk0evBoFZxshFV1flbqwvgjvtlpm1pGJhgLraBLaSw4j01n&#10;nY4LP1qk36cPTic6Q8tN0EcydwPPs0xyp3ukhE6Pdt3Z5mt7cAqeNw8BH3cv0xBFfVqn71o8vdZK&#10;XV7M90tgyc7pD4bf+lQdKuq09wc0kQ0KpLgVhCrIBW0iQMobEvYkyBx4VfL/C6ofAA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AgbjGj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Взаимодействие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детей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разновозрастной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pacing w:val="-2"/>
          <w:sz w:val="24"/>
        </w:rPr>
        <w:t>группе.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семье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появился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ещё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один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ребенок.</w:t>
      </w:r>
    </w:p>
    <w:p w:rsidR="00380BFF" w:rsidRDefault="00777CEE">
      <w:pPr>
        <w:pStyle w:val="a5"/>
        <w:numPr>
          <w:ilvl w:val="0"/>
          <w:numId w:val="79"/>
        </w:numPr>
        <w:tabs>
          <w:tab w:val="left" w:pos="568"/>
        </w:tabs>
        <w:spacing w:before="1"/>
        <w:rPr>
          <w:sz w:val="24"/>
        </w:rPr>
      </w:pPr>
      <w:r>
        <w:rPr>
          <w:noProof/>
          <w:sz w:val="24"/>
        </w:rPr>
        <w:pict>
          <v:shape id="Graphic 125" o:spid="_x0000_s1120" style="position:absolute;left:0;text-align:left;margin-left:292.35pt;margin-top:12.55pt;width:2.9pt;height:.6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" path="m36575,l,,,7619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Как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научить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справляться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с</w:t>
      </w:r>
      <w:r w:rsidR="00506764">
        <w:rPr>
          <w:spacing w:val="-11"/>
          <w:sz w:val="24"/>
        </w:rPr>
        <w:t xml:space="preserve"> </w:t>
      </w:r>
      <w:r w:rsidR="00506764">
        <w:rPr>
          <w:spacing w:val="-2"/>
          <w:sz w:val="24"/>
        </w:rPr>
        <w:t>гневом.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Искусство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хвалить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79"/>
        </w:numPr>
        <w:tabs>
          <w:tab w:val="left" w:pos="568"/>
        </w:tabs>
        <w:spacing w:before="9"/>
        <w:rPr>
          <w:sz w:val="24"/>
        </w:rPr>
      </w:pPr>
      <w:r>
        <w:rPr>
          <w:sz w:val="24"/>
          <w:u w:val="single"/>
        </w:rPr>
        <w:t>У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Вас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растет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сын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(дочь).</w:t>
      </w:r>
    </w:p>
    <w:p w:rsidR="00380BFF" w:rsidRDefault="00506764">
      <w:pPr>
        <w:spacing w:before="10" w:line="274" w:lineRule="exact"/>
        <w:ind w:left="568"/>
        <w:rPr>
          <w:b/>
          <w:sz w:val="24"/>
        </w:rPr>
      </w:pPr>
      <w:r>
        <w:rPr>
          <w:b/>
          <w:sz w:val="24"/>
          <w:u w:val="thick"/>
        </w:rPr>
        <w:t>Примерная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тематика</w:t>
      </w:r>
      <w:r>
        <w:rPr>
          <w:b/>
          <w:spacing w:val="-15"/>
          <w:sz w:val="24"/>
          <w:u w:val="thick"/>
        </w:rPr>
        <w:t xml:space="preserve"> </w:t>
      </w:r>
      <w:r>
        <w:rPr>
          <w:b/>
          <w:sz w:val="24"/>
          <w:u w:val="thick"/>
        </w:rPr>
        <w:t>консультаций</w:t>
      </w:r>
      <w:r>
        <w:rPr>
          <w:b/>
          <w:spacing w:val="-8"/>
          <w:sz w:val="24"/>
          <w:u w:val="thick"/>
        </w:rPr>
        <w:t xml:space="preserve"> </w:t>
      </w:r>
      <w:r>
        <w:rPr>
          <w:b/>
          <w:sz w:val="24"/>
          <w:u w:val="thick"/>
        </w:rPr>
        <w:t>для</w:t>
      </w:r>
      <w:r>
        <w:rPr>
          <w:b/>
          <w:spacing w:val="-11"/>
          <w:sz w:val="24"/>
          <w:u w:val="thick"/>
        </w:rPr>
        <w:t xml:space="preserve"> </w:t>
      </w:r>
      <w:r>
        <w:rPr>
          <w:b/>
          <w:spacing w:val="-2"/>
          <w:sz w:val="24"/>
          <w:u w:val="thick"/>
        </w:rPr>
        <w:t>родителей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4" w:lineRule="exact"/>
        <w:rPr>
          <w:sz w:val="24"/>
        </w:rPr>
      </w:pPr>
      <w:r>
        <w:rPr>
          <w:sz w:val="24"/>
          <w:u w:val="single"/>
        </w:rPr>
        <w:t>Растите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6"/>
          <w:sz w:val="24"/>
          <w:u w:val="single"/>
        </w:rPr>
        <w:t xml:space="preserve"> </w:t>
      </w:r>
      <w:proofErr w:type="gramStart"/>
      <w:r>
        <w:rPr>
          <w:spacing w:val="-2"/>
          <w:sz w:val="24"/>
          <w:u w:val="single"/>
        </w:rPr>
        <w:t>заботливыми</w:t>
      </w:r>
      <w:proofErr w:type="gramEnd"/>
      <w:r>
        <w:rPr>
          <w:spacing w:val="-2"/>
          <w:sz w:val="24"/>
          <w:u w:val="single"/>
        </w:rPr>
        <w:t>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10"/>
        <w:rPr>
          <w:sz w:val="24"/>
        </w:rPr>
      </w:pPr>
      <w:r>
        <w:rPr>
          <w:sz w:val="24"/>
          <w:u w:val="single"/>
        </w:rPr>
        <w:t>Природа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добрых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чувств</w:t>
      </w:r>
      <w:r>
        <w:rPr>
          <w:spacing w:val="10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1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lastRenderedPageBreak/>
        <w:t>Воспитание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интереса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природе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совместных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прогулок</w:t>
      </w:r>
      <w:r>
        <w:rPr>
          <w:spacing w:val="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</w:rPr>
        <w:t>парк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(лес).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Развитие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наблюдательности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время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прогулок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по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парку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(лесу).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26" o:spid="_x0000_s1119" style="position:absolute;left:0;text-align:left;margin-left:439.65pt;margin-top:12.5pt;width:3pt;height:.6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Zab5u3wAAAAkBAAAPAAAAZHJzL2Rvd25yZXYu&#10;eG1sTI9NS8QwEIbvgv8hjODNTa10rbXpIouLehBxlYK3bDO2xWZSk2y3++8dT3qcdx7ej3I120FM&#10;6EPvSMHlIgGB1DjTU6vg/W1zkYMIUZPRgyNUcMQAq+r0pNSFcQd6xWkbW8EmFAqtoItxLKQMTYdW&#10;h4Ubkfj36bzVkU/fSuP1gc3tINMkWUqre+KETo+47rD52u6tgqfNvaeHj+dpCFl9XMfvOnt8qZU6&#10;P5vvbkFEnOMfDL/1uTpU3Gnn9mSCGBTk1zdXjCpIM97EQJ5nLOxYWKYgq1L+X1D9AA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Nlpvm7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Посильная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помощь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дошкольников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уходе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за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комнатными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растениями.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Участие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оформлении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интерьера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дома.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Право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любящих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всё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понимающих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родителей,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или</w:t>
      </w:r>
      <w:r>
        <w:rPr>
          <w:spacing w:val="-8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  <w:u w:val="single"/>
        </w:rPr>
        <w:t>воспитывать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Привлечение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посильному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труду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садовом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участке.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Нужно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иметь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домашних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  <w:u w:val="single"/>
        </w:rPr>
        <w:t>животных?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spacing w:val="-41"/>
          <w:sz w:val="24"/>
          <w:u w:val="single"/>
        </w:rPr>
        <w:t xml:space="preserve"> </w:t>
      </w:r>
      <w:r>
        <w:rPr>
          <w:sz w:val="24"/>
          <w:u w:val="single"/>
        </w:rPr>
        <w:t>Изготовление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игрушек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природного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материала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одна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из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форм</w:t>
      </w:r>
      <w:r>
        <w:rPr>
          <w:spacing w:val="-9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природой.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pacing w:val="-39"/>
          <w:sz w:val="24"/>
          <w:u w:val="single"/>
        </w:rPr>
        <w:t xml:space="preserve"> </w:t>
      </w:r>
      <w:r>
        <w:rPr>
          <w:sz w:val="24"/>
          <w:u w:val="single"/>
        </w:rPr>
        <w:t>Природа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умственное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воспитание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27" o:spid="_x0000_s1118" style="position:absolute;left:0;text-align:left;margin-left:238.45pt;margin-top:12.5pt;width:2.9pt;height:.6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" path="m36575,l,,,7620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Традиции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белорусского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народа.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"/>
        <w:rPr>
          <w:sz w:val="24"/>
        </w:rPr>
      </w:pPr>
      <w:r>
        <w:rPr>
          <w:noProof/>
          <w:sz w:val="24"/>
        </w:rPr>
        <w:pict>
          <v:shape id="Graphic 128" o:spid="_x0000_s1117" style="position:absolute;left:0;text-align:left;margin-left:459.7pt;margin-top:12.55pt;width:2.9pt;height:.6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" path="m36575,l,,,7619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Воспитание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20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доброты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средствами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художественных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произведений.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О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поощрениях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наказаниях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Чтобы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ребенок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не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обманывал.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Воспитание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культуры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здоровья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условиях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семьи.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noProof/>
          <w:sz w:val="24"/>
        </w:rPr>
        <w:pict>
          <v:shape id="Graphic 129" o:spid="_x0000_s1116" style="position:absolute;left:0;text-align:left;margin-left:405.3pt;margin-top:12.6pt;width:2.9pt;height:.6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" path="m36575,l,,,7619r36575,l36575,xe" fillcolor="black" stroked="f">
            <v:path arrowok="t"/>
            <w10:wrap anchorx="page"/>
          </v:shape>
        </w:pict>
      </w:r>
      <w:r w:rsidR="00506764">
        <w:rPr>
          <w:spacing w:val="-39"/>
          <w:sz w:val="24"/>
          <w:u w:val="single"/>
        </w:rPr>
        <w:t xml:space="preserve"> </w:t>
      </w:r>
      <w:r w:rsidR="00506764">
        <w:rPr>
          <w:sz w:val="24"/>
          <w:u w:val="single"/>
        </w:rPr>
        <w:t>Как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улучшить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память,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внимание,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речь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с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помощью</w:t>
      </w:r>
      <w:r w:rsidR="00506764">
        <w:rPr>
          <w:spacing w:val="-7"/>
          <w:sz w:val="24"/>
        </w:rPr>
        <w:t xml:space="preserve"> </w:t>
      </w:r>
      <w:r w:rsidR="00506764">
        <w:rPr>
          <w:spacing w:val="-2"/>
          <w:sz w:val="24"/>
        </w:rPr>
        <w:t>игры.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sz w:val="24"/>
          <w:u w:val="single"/>
        </w:rPr>
        <w:t>Если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Ваш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ребенок –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левша.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 w:line="275" w:lineRule="exact"/>
        <w:rPr>
          <w:sz w:val="24"/>
        </w:rPr>
      </w:pPr>
      <w:r>
        <w:rPr>
          <w:sz w:val="24"/>
          <w:u w:val="single"/>
        </w:rPr>
        <w:t>Книга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семье.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Семейное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чтение.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Каким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должно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быть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питание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  <w:u w:val="single"/>
        </w:rPr>
        <w:t>ребенка?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30" o:spid="_x0000_s1115" style="position:absolute;left:0;text-align:left;margin-left:335.95pt;margin-top:12.5pt;width:2.9pt;height:.6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" path="m36575,l,,,7619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Развитие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музыкальности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13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условиях</w:t>
      </w:r>
      <w:r w:rsidR="00506764">
        <w:rPr>
          <w:spacing w:val="-12"/>
          <w:sz w:val="24"/>
        </w:rPr>
        <w:t xml:space="preserve"> </w:t>
      </w:r>
      <w:r w:rsidR="00506764">
        <w:rPr>
          <w:spacing w:val="-2"/>
          <w:sz w:val="24"/>
        </w:rPr>
        <w:t>семьи.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Труд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–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серьезная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 xml:space="preserve">форма </w:t>
      </w:r>
      <w:r>
        <w:rPr>
          <w:spacing w:val="-2"/>
          <w:sz w:val="24"/>
          <w:u w:val="single"/>
        </w:rPr>
        <w:t>воспитания.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Отец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мать –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воспитатели.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Приобщаем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изобразительному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искусству.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Игры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адаптационный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период.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"/>
        <w:rPr>
          <w:sz w:val="24"/>
        </w:rPr>
      </w:pPr>
      <w:r>
        <w:rPr>
          <w:noProof/>
          <w:sz w:val="24"/>
        </w:rPr>
        <w:pict>
          <v:shape id="Graphic 131" o:spid="_x0000_s1114" style="position:absolute;left:0;text-align:left;margin-left:388.85pt;margin-top:12.55pt;width:3pt;height:.6pt;z-index:251679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Как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помочь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детям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овладеть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правилами дорожного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pacing w:val="-2"/>
          <w:sz w:val="24"/>
        </w:rPr>
        <w:t>движения.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избежать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стрессов,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травм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неадекватного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надо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знать</w:t>
      </w:r>
      <w:r>
        <w:rPr>
          <w:spacing w:val="-2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меру.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noProof/>
          <w:sz w:val="24"/>
        </w:rPr>
        <w:pict>
          <v:shape id="Graphic 132" o:spid="_x0000_s1113" style="position:absolute;left:0;text-align:left;margin-left:360.4pt;margin-top:12.5pt;width:2.9pt;height:.6pt;z-index:251680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" path="m36575,l,,,7620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Влияние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взрослых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на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формирование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характера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7"/>
        <w:rPr>
          <w:sz w:val="24"/>
        </w:rPr>
      </w:pPr>
      <w:r>
        <w:rPr>
          <w:sz w:val="24"/>
          <w:u w:val="single"/>
        </w:rPr>
        <w:t>Буль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примером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для</w:t>
      </w:r>
      <w:r>
        <w:rPr>
          <w:spacing w:val="-2"/>
          <w:sz w:val="24"/>
          <w:u w:val="single"/>
        </w:rPr>
        <w:t xml:space="preserve"> детей.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67"/>
        <w:rPr>
          <w:sz w:val="24"/>
        </w:rPr>
      </w:pPr>
      <w:r>
        <w:rPr>
          <w:noProof/>
          <w:sz w:val="24"/>
        </w:rPr>
        <w:pict>
          <v:shape id="Graphic 133" o:spid="_x0000_s1112" style="position:absolute;left:0;text-align:left;margin-left:427.75pt;margin-top:15.9pt;width:3.15pt;height:.6pt;z-index:25168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" path="m39624,l,,,7620r39624,l39624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Богатство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словаря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–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показатель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интеллектуального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развития</w:t>
      </w:r>
      <w:r w:rsidR="00506764">
        <w:rPr>
          <w:spacing w:val="-9"/>
          <w:sz w:val="24"/>
        </w:rPr>
        <w:t xml:space="preserve"> </w:t>
      </w:r>
      <w:r w:rsidR="00506764"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5"/>
        <w:rPr>
          <w:sz w:val="24"/>
        </w:rPr>
      </w:pPr>
      <w:r>
        <w:rPr>
          <w:sz w:val="24"/>
          <w:u w:val="single"/>
        </w:rPr>
        <w:t>Роль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лекарств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витаминов.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2"/>
        <w:rPr>
          <w:sz w:val="24"/>
        </w:rPr>
      </w:pPr>
      <w:r>
        <w:rPr>
          <w:noProof/>
          <w:sz w:val="24"/>
        </w:rPr>
        <w:pict>
          <v:shape id="Graphic 134" o:spid="_x0000_s1111" style="position:absolute;left:0;text-align:left;margin-left:348.9pt;margin-top:13.1pt;width:3.15pt;height:.6pt;z-index:25168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" path="m39624,l,,,7620r39624,l39624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35.Закаливание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детского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организма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условиях</w:t>
      </w:r>
      <w:r w:rsidR="00506764">
        <w:rPr>
          <w:spacing w:val="-8"/>
          <w:sz w:val="24"/>
        </w:rPr>
        <w:t xml:space="preserve"> </w:t>
      </w:r>
      <w:r w:rsidR="00506764">
        <w:rPr>
          <w:spacing w:val="-2"/>
          <w:sz w:val="24"/>
        </w:rPr>
        <w:t>семьи.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10"/>
        <w:rPr>
          <w:sz w:val="24"/>
        </w:rPr>
      </w:pPr>
      <w:r>
        <w:rPr>
          <w:sz w:val="24"/>
          <w:u w:val="single"/>
        </w:rPr>
        <w:t>Если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ребенок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заболел</w:t>
      </w:r>
      <w:r>
        <w:rPr>
          <w:spacing w:val="-1"/>
          <w:sz w:val="24"/>
          <w:u w:val="single"/>
        </w:rPr>
        <w:t xml:space="preserve"> </w:t>
      </w:r>
      <w:r>
        <w:rPr>
          <w:spacing w:val="-10"/>
          <w:sz w:val="24"/>
          <w:u w:val="single"/>
        </w:rPr>
        <w:t>…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4"/>
        <w:rPr>
          <w:sz w:val="24"/>
        </w:rPr>
      </w:pPr>
      <w:r>
        <w:rPr>
          <w:noProof/>
          <w:sz w:val="24"/>
        </w:rPr>
        <w:pict>
          <v:shape id="Graphic 135" o:spid="_x0000_s1110" style="position:absolute;left:0;text-align:left;margin-left:454.4pt;margin-top:12.75pt;width:3pt;height:.6pt;z-index:251683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Распорядок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дня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–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одно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из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условий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охраны</w:t>
      </w:r>
      <w:r w:rsidR="00506764">
        <w:rPr>
          <w:spacing w:val="-3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укрепления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здоровья</w:t>
      </w:r>
      <w:r w:rsidR="00506764">
        <w:rPr>
          <w:spacing w:val="-6"/>
          <w:sz w:val="24"/>
        </w:rPr>
        <w:t xml:space="preserve"> </w:t>
      </w:r>
      <w:r w:rsidR="00506764"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sz w:val="24"/>
          <w:u w:val="single"/>
        </w:rPr>
        <w:t>Почему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необходимо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читать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детьми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книги.</w:t>
      </w:r>
    </w:p>
    <w:p w:rsidR="00380BFF" w:rsidRDefault="00380BFF">
      <w:pPr>
        <w:pStyle w:val="a5"/>
        <w:rPr>
          <w:sz w:val="24"/>
        </w:rPr>
        <w:sectPr w:rsidR="00380BFF">
          <w:footerReference w:type="default" r:id="rId25"/>
          <w:pgSz w:w="16850" w:h="11920" w:orient="landscape"/>
          <w:pgMar w:top="850" w:right="240" w:bottom="992" w:left="780" w:header="0" w:footer="50" w:gutter="0"/>
          <w:cols w:space="720"/>
          <w:docGrid w:linePitch="299"/>
        </w:sectPr>
      </w:pP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5"/>
        <w:rPr>
          <w:sz w:val="24"/>
        </w:rPr>
      </w:pPr>
      <w:r>
        <w:rPr>
          <w:sz w:val="24"/>
          <w:u w:val="single"/>
        </w:rPr>
        <w:lastRenderedPageBreak/>
        <w:t>Вредные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привычки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взрослых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влияние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здоровый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образ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2"/>
          <w:sz w:val="24"/>
          <w:u w:val="single"/>
        </w:rPr>
        <w:t xml:space="preserve"> детей.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 w:line="275" w:lineRule="exact"/>
        <w:rPr>
          <w:sz w:val="24"/>
        </w:rPr>
      </w:pPr>
      <w:r>
        <w:rPr>
          <w:sz w:val="24"/>
          <w:u w:val="single"/>
        </w:rPr>
        <w:t>Почему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 xml:space="preserve">ребенок грызет </w:t>
      </w:r>
      <w:r>
        <w:rPr>
          <w:spacing w:val="-2"/>
          <w:sz w:val="24"/>
          <w:u w:val="single"/>
        </w:rPr>
        <w:t>ногти?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пользой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провести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выходной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день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ребёнком</w:t>
      </w:r>
      <w:r>
        <w:rPr>
          <w:spacing w:val="-2"/>
          <w:sz w:val="24"/>
          <w:u w:val="single"/>
        </w:rPr>
        <w:t>?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80"/>
        <w:rPr>
          <w:sz w:val="24"/>
        </w:rPr>
      </w:pPr>
      <w:r>
        <w:rPr>
          <w:sz w:val="24"/>
          <w:u w:val="single"/>
        </w:rPr>
        <w:t>Детские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фантазии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страхи.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77"/>
        <w:rPr>
          <w:sz w:val="24"/>
        </w:rPr>
      </w:pPr>
      <w:r>
        <w:rPr>
          <w:noProof/>
          <w:sz w:val="24"/>
        </w:rPr>
        <w:pict>
          <v:shape id="Graphic 136" o:spid="_x0000_s1109" style="position:absolute;left:0;text-align:left;margin-left:332.1pt;margin-top:16.35pt;width:2.9pt;height:.6pt;z-index:251684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" path="m36575,l,,,7620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Добрые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мультики,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которые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помогают</w:t>
      </w:r>
      <w:r w:rsidR="00506764">
        <w:rPr>
          <w:spacing w:val="-10"/>
          <w:sz w:val="24"/>
        </w:rPr>
        <w:t xml:space="preserve"> </w:t>
      </w:r>
      <w:r w:rsidR="00506764">
        <w:rPr>
          <w:spacing w:val="-2"/>
          <w:sz w:val="24"/>
        </w:rPr>
        <w:t>воспитывать.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79"/>
        <w:rPr>
          <w:sz w:val="24"/>
        </w:rPr>
      </w:pPr>
      <w:r>
        <w:rPr>
          <w:sz w:val="24"/>
          <w:u w:val="single"/>
        </w:rPr>
        <w:t>Капризы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упрямство.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9"/>
        <w:rPr>
          <w:sz w:val="24"/>
        </w:rPr>
      </w:pPr>
      <w:r>
        <w:rPr>
          <w:noProof/>
          <w:sz w:val="24"/>
        </w:rPr>
        <w:pict>
          <v:shape id="Graphic 137" o:spid="_x0000_s1108" style="position:absolute;left:0;text-align:left;margin-left:433.4pt;margin-top:13pt;width:3.15pt;height:.6pt;z-index:251685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" path="m39624,l,,,7620r39624,l39624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Супружеские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отношения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их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влияние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на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воспитательную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pacing w:val="-2"/>
          <w:sz w:val="24"/>
        </w:rPr>
        <w:t>атмосферу.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12"/>
        <w:rPr>
          <w:sz w:val="24"/>
        </w:rPr>
      </w:pPr>
      <w:r>
        <w:rPr>
          <w:sz w:val="24"/>
          <w:u w:val="single"/>
        </w:rPr>
        <w:t>Леворукий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ребенок.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noProof/>
          <w:sz w:val="24"/>
        </w:rPr>
        <w:pict>
          <v:shape id="Graphic 138" o:spid="_x0000_s1107" style="position:absolute;left:0;text-align:left;margin-left:325pt;margin-top:12.65pt;width:3pt;height:.6pt;z-index:251686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Воспитание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дружеских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взаимоотношений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1"/>
          <w:sz w:val="24"/>
        </w:rPr>
        <w:t xml:space="preserve"> </w:t>
      </w:r>
      <w:r w:rsidR="00506764">
        <w:rPr>
          <w:spacing w:val="-4"/>
          <w:sz w:val="24"/>
        </w:rPr>
        <w:t>игре.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Как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провести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выходной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день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2"/>
          <w:sz w:val="24"/>
          <w:u w:val="single"/>
        </w:rPr>
        <w:t xml:space="preserve"> детьми.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0"/>
        <w:rPr>
          <w:sz w:val="24"/>
        </w:rPr>
      </w:pPr>
      <w:r>
        <w:rPr>
          <w:noProof/>
          <w:sz w:val="24"/>
        </w:rPr>
        <w:pict>
          <v:shape id="Graphic 139" o:spid="_x0000_s1106" style="position:absolute;left:0;text-align:left;margin-left:267.25pt;margin-top:13pt;width:3pt;height:.6pt;z-index:2516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Важность</w:t>
      </w:r>
      <w:r w:rsidR="00506764">
        <w:rPr>
          <w:spacing w:val="-10"/>
          <w:sz w:val="24"/>
          <w:u w:val="single"/>
        </w:rPr>
        <w:t xml:space="preserve"> </w:t>
      </w:r>
      <w:r w:rsidR="00506764">
        <w:rPr>
          <w:sz w:val="24"/>
          <w:u w:val="single"/>
        </w:rPr>
        <w:t>рисования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в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жизни</w:t>
      </w:r>
      <w:r w:rsidR="00506764">
        <w:rPr>
          <w:spacing w:val="-9"/>
          <w:sz w:val="24"/>
        </w:rPr>
        <w:t xml:space="preserve"> </w:t>
      </w:r>
      <w:r w:rsidR="00506764">
        <w:rPr>
          <w:spacing w:val="-2"/>
          <w:sz w:val="24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7"/>
        <w:rPr>
          <w:sz w:val="24"/>
        </w:rPr>
      </w:pPr>
      <w:r>
        <w:rPr>
          <w:sz w:val="24"/>
          <w:u w:val="single"/>
        </w:rPr>
        <w:t>Ребенок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книга.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pacing w:val="-2"/>
          <w:sz w:val="24"/>
          <w:u w:val="single"/>
        </w:rPr>
        <w:t>Гиперактивный</w:t>
      </w:r>
      <w:r>
        <w:rPr>
          <w:spacing w:val="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ребенок.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7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Детское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  <w:u w:val="single"/>
        </w:rPr>
        <w:t>упрямство.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Вежливый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ребенок.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Игровая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деятельность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семье.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pacing w:val="-39"/>
          <w:sz w:val="24"/>
          <w:u w:val="single"/>
        </w:rPr>
        <w:t xml:space="preserve"> </w:t>
      </w:r>
      <w:r>
        <w:rPr>
          <w:sz w:val="24"/>
          <w:u w:val="single"/>
        </w:rPr>
        <w:t>Роль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сенсорного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воспитания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развитии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познавательных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способностей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О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безопасного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поведения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дома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на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улице.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Роль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театрализованных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игр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развитии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noProof/>
          <w:sz w:val="24"/>
        </w:rPr>
        <w:pict>
          <v:shape id="Graphic 140" o:spid="_x0000_s1105" style="position:absolute;left:0;text-align:left;margin-left:392.35pt;margin-top:12.65pt;width:3pt;height:.6pt;z-index:251688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" path="m38100,l,,,7619r38100,l38100,xe" fillcolor="black" stroked="f">
            <v:path arrowok="t"/>
            <w10:wrap anchorx="page"/>
          </v:shape>
        </w:pict>
      </w:r>
      <w:r w:rsidR="00506764">
        <w:rPr>
          <w:spacing w:val="-34"/>
          <w:sz w:val="24"/>
          <w:u w:val="single"/>
        </w:rPr>
        <w:t xml:space="preserve"> </w:t>
      </w:r>
      <w:r w:rsidR="00506764">
        <w:rPr>
          <w:sz w:val="24"/>
          <w:u w:val="single"/>
        </w:rPr>
        <w:t>Обучение</w:t>
      </w:r>
      <w:r w:rsidR="00506764">
        <w:rPr>
          <w:spacing w:val="-11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дошкольников</w:t>
      </w:r>
      <w:r w:rsidR="00506764">
        <w:rPr>
          <w:spacing w:val="-7"/>
          <w:sz w:val="24"/>
          <w:u w:val="single"/>
        </w:rPr>
        <w:t xml:space="preserve"> </w:t>
      </w:r>
      <w:r w:rsidR="00506764">
        <w:rPr>
          <w:sz w:val="24"/>
          <w:u w:val="single"/>
        </w:rPr>
        <w:t>культурно-гигиеническим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pacing w:val="-2"/>
          <w:sz w:val="24"/>
        </w:rPr>
        <w:t>навыкам.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дошкольников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учетом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их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</w:rPr>
        <w:t>гендерных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особенностей.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pacing w:val="-2"/>
          <w:sz w:val="24"/>
          <w:u w:val="single"/>
        </w:rPr>
        <w:t>Гендерное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воспитание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девочек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мальчиков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семье.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8" w:line="275" w:lineRule="exact"/>
        <w:rPr>
          <w:sz w:val="24"/>
        </w:rPr>
      </w:pPr>
      <w:r>
        <w:rPr>
          <w:sz w:val="20"/>
          <w:u w:val="single"/>
        </w:rPr>
        <w:t>.</w:t>
      </w:r>
      <w:r>
        <w:rPr>
          <w:spacing w:val="-23"/>
          <w:sz w:val="20"/>
          <w:u w:val="single"/>
        </w:rPr>
        <w:t xml:space="preserve"> </w:t>
      </w:r>
      <w:r>
        <w:rPr>
          <w:sz w:val="24"/>
          <w:u w:val="single"/>
        </w:rPr>
        <w:t>Роль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пап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поло</w:t>
      </w:r>
      <w:r>
        <w:rPr>
          <w:spacing w:val="3"/>
          <w:sz w:val="24"/>
          <w:u w:val="single"/>
        </w:rPr>
        <w:t xml:space="preserve"> </w:t>
      </w:r>
      <w:r>
        <w:rPr>
          <w:sz w:val="24"/>
          <w:u w:val="single"/>
        </w:rPr>
        <w:t>ролевом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воспитании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noProof/>
          <w:sz w:val="24"/>
        </w:rPr>
        <w:pict>
          <v:shape id="Graphic 141" o:spid="_x0000_s1104" style="position:absolute;left:0;text-align:left;margin-left:365.7pt;margin-top:12.45pt;width:3pt;height:.6pt;z-index:25168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" path="m38100,l,,,7620r38100,l38100,xe" fillcolor="black" stroked="f">
            <v:path arrowok="t"/>
            <w10:wrap anchorx="page"/>
          </v:shape>
        </w:pict>
      </w:r>
      <w:r w:rsidR="00506764">
        <w:rPr>
          <w:spacing w:val="-34"/>
          <w:sz w:val="24"/>
          <w:u w:val="single"/>
        </w:rPr>
        <w:t xml:space="preserve"> </w:t>
      </w:r>
      <w:r w:rsidR="00506764">
        <w:rPr>
          <w:sz w:val="24"/>
          <w:u w:val="single"/>
        </w:rPr>
        <w:t>Влияние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родителей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на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воспитание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девочек</w:t>
      </w:r>
      <w:r w:rsidR="00506764">
        <w:rPr>
          <w:spacing w:val="2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pacing w:val="-2"/>
          <w:sz w:val="24"/>
        </w:rPr>
        <w:t>мальчиков.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учетом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пола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Гендерные</w:t>
      </w:r>
      <w:r>
        <w:rPr>
          <w:spacing w:val="-17"/>
          <w:sz w:val="24"/>
          <w:u w:val="single"/>
        </w:rPr>
        <w:t xml:space="preserve"> </w:t>
      </w:r>
      <w:r>
        <w:rPr>
          <w:sz w:val="24"/>
          <w:u w:val="single"/>
        </w:rPr>
        <w:t>особенности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игры</w:t>
      </w:r>
      <w:r>
        <w:rPr>
          <w:spacing w:val="-8"/>
          <w:sz w:val="24"/>
          <w:u w:val="single"/>
        </w:rPr>
        <w:t xml:space="preserve"> </w:t>
      </w:r>
      <w:r>
        <w:rPr>
          <w:sz w:val="24"/>
          <w:u w:val="single"/>
        </w:rPr>
        <w:t>детей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дошкольного</w:t>
      </w:r>
      <w:r>
        <w:rPr>
          <w:spacing w:val="2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возраста.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Роль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книги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процессе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гендерной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социализации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дошкольников.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Агрессивный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ребёнок.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"/>
        <w:rPr>
          <w:sz w:val="24"/>
        </w:rPr>
      </w:pPr>
      <w:r>
        <w:rPr>
          <w:sz w:val="24"/>
          <w:u w:val="single"/>
        </w:rPr>
        <w:t>Адаптация</w:t>
      </w:r>
      <w:r>
        <w:rPr>
          <w:spacing w:val="-14"/>
          <w:sz w:val="24"/>
          <w:u w:val="single"/>
        </w:rPr>
        <w:t xml:space="preserve"> </w:t>
      </w:r>
      <w:r>
        <w:rPr>
          <w:sz w:val="24"/>
          <w:u w:val="single"/>
        </w:rPr>
        <w:t>ребёнка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к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дошкольному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учреждению.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Грипп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его</w:t>
      </w:r>
      <w:r>
        <w:rPr>
          <w:spacing w:val="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профилактика.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Игра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и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здоровье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2"/>
        <w:rPr>
          <w:sz w:val="24"/>
        </w:rPr>
      </w:pPr>
      <w:r>
        <w:rPr>
          <w:noProof/>
          <w:sz w:val="24"/>
        </w:rPr>
        <w:pict>
          <v:shape id="Graphic 142" o:spid="_x0000_s1103" style="position:absolute;left:0;text-align:left;margin-left:258pt;margin-top:13.1pt;width:3pt;height:.6pt;z-index:251691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" path="m38100,l,,,7620r38100,l38100,xe" fillcolor="black" stroked="f">
            <v:path arrowok="t"/>
            <w10:wrap anchorx="page"/>
          </v:shape>
        </w:pict>
      </w:r>
      <w:r w:rsidR="00506764">
        <w:rPr>
          <w:spacing w:val="-32"/>
          <w:sz w:val="24"/>
          <w:u w:val="single"/>
        </w:rPr>
        <w:t xml:space="preserve"> </w:t>
      </w:r>
      <w:r w:rsidR="00506764">
        <w:rPr>
          <w:sz w:val="24"/>
          <w:u w:val="single"/>
        </w:rPr>
        <w:t>Какие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игрушки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z w:val="24"/>
          <w:u w:val="single"/>
        </w:rPr>
        <w:t>необходимы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детям.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10"/>
        <w:rPr>
          <w:sz w:val="24"/>
        </w:rPr>
      </w:pPr>
      <w:r>
        <w:rPr>
          <w:sz w:val="24"/>
          <w:u w:val="single"/>
        </w:rPr>
        <w:t>Зимние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травмы</w:t>
      </w:r>
      <w:r>
        <w:rPr>
          <w:spacing w:val="-13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2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детей.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 w:line="275" w:lineRule="exact"/>
        <w:rPr>
          <w:sz w:val="24"/>
        </w:rPr>
      </w:pPr>
      <w:r>
        <w:rPr>
          <w:spacing w:val="-34"/>
          <w:sz w:val="24"/>
          <w:u w:val="single"/>
        </w:rPr>
        <w:t xml:space="preserve"> </w:t>
      </w:r>
      <w:r>
        <w:rPr>
          <w:sz w:val="24"/>
          <w:u w:val="single"/>
        </w:rPr>
        <w:t>Если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ребёнка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ужалила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пчела.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noProof/>
          <w:sz w:val="24"/>
        </w:rPr>
        <w:lastRenderedPageBreak/>
        <w:pict>
          <v:shape id="Graphic 143" o:spid="_x0000_s1102" style="position:absolute;left:0;text-align:left;margin-left:260.45pt;margin-top:12.45pt;width:2.9pt;height:.6pt;z-index:251692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" path="m36575,l,,,7619r36575,l36575,xe" fillcolor="black" stroked="f">
            <v:path arrowok="t"/>
            <w10:wrap anchorx="page"/>
          </v:shape>
        </w:pict>
      </w:r>
      <w:r w:rsidR="00506764">
        <w:rPr>
          <w:spacing w:val="-29"/>
          <w:sz w:val="24"/>
          <w:u w:val="single"/>
        </w:rPr>
        <w:t xml:space="preserve"> </w:t>
      </w:r>
      <w:r w:rsidR="00506764">
        <w:rPr>
          <w:sz w:val="24"/>
          <w:u w:val="single"/>
        </w:rPr>
        <w:t>Первая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помощь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z w:val="24"/>
          <w:u w:val="single"/>
        </w:rPr>
        <w:t>при</w:t>
      </w:r>
      <w:r w:rsidR="00506764">
        <w:rPr>
          <w:spacing w:val="-1"/>
          <w:sz w:val="24"/>
          <w:u w:val="single"/>
        </w:rPr>
        <w:t xml:space="preserve"> </w:t>
      </w:r>
      <w:r w:rsidR="00506764">
        <w:rPr>
          <w:spacing w:val="-2"/>
          <w:sz w:val="24"/>
        </w:rPr>
        <w:t>обморожениях.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rPr>
          <w:sz w:val="24"/>
        </w:rPr>
      </w:pPr>
      <w:r>
        <w:rPr>
          <w:sz w:val="24"/>
          <w:u w:val="single"/>
        </w:rPr>
        <w:t>Игрушка</w:t>
      </w:r>
      <w:r>
        <w:rPr>
          <w:spacing w:val="-16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5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ребёнка.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3"/>
        <w:rPr>
          <w:sz w:val="24"/>
        </w:rPr>
      </w:pPr>
      <w:r>
        <w:rPr>
          <w:sz w:val="24"/>
          <w:u w:val="single"/>
        </w:rPr>
        <w:t>Играйте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вместе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с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детьми.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2"/>
        <w:rPr>
          <w:sz w:val="24"/>
        </w:rPr>
      </w:pPr>
      <w:r>
        <w:rPr>
          <w:sz w:val="24"/>
          <w:u w:val="single"/>
        </w:rPr>
        <w:t>Учим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ребенка</w:t>
      </w:r>
      <w:r>
        <w:rPr>
          <w:spacing w:val="-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общаться.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7"/>
        <w:rPr>
          <w:sz w:val="24"/>
        </w:rPr>
      </w:pPr>
      <w:r>
        <w:rPr>
          <w:noProof/>
          <w:sz w:val="24"/>
        </w:rPr>
        <w:pict>
          <v:shape id="Graphic 144" o:spid="_x0000_s1101" style="position:absolute;left:0;text-align:left;margin-left:321.15pt;margin-top:12.9pt;width:3pt;height:.6pt;z-index:251693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" path="m38100,l,,,7620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Воспитание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навыков</w:t>
      </w:r>
      <w:r w:rsidR="00506764">
        <w:rPr>
          <w:spacing w:val="-15"/>
          <w:sz w:val="24"/>
          <w:u w:val="single"/>
        </w:rPr>
        <w:t xml:space="preserve"> </w:t>
      </w:r>
      <w:r w:rsidR="00506764">
        <w:rPr>
          <w:sz w:val="24"/>
          <w:u w:val="single"/>
        </w:rPr>
        <w:t>самообслуживания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у</w:t>
      </w:r>
      <w:r w:rsidR="00506764">
        <w:rPr>
          <w:spacing w:val="-20"/>
          <w:sz w:val="24"/>
        </w:rPr>
        <w:t xml:space="preserve"> </w:t>
      </w:r>
      <w:r w:rsidR="00506764">
        <w:rPr>
          <w:spacing w:val="-2"/>
          <w:sz w:val="24"/>
        </w:rPr>
        <w:t>детей.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7"/>
        <w:rPr>
          <w:sz w:val="24"/>
        </w:rPr>
      </w:pPr>
      <w:r>
        <w:rPr>
          <w:noProof/>
          <w:sz w:val="24"/>
        </w:rPr>
        <w:pict>
          <v:shape id="Graphic 145" o:spid="_x0000_s1100" style="position:absolute;left:0;text-align:left;margin-left:391.25pt;margin-top:12.9pt;width:3pt;height:.6pt;z-index:25169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Как</w:t>
      </w:r>
      <w:r w:rsidR="00506764">
        <w:rPr>
          <w:spacing w:val="-13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победить</w:t>
      </w:r>
      <w:r w:rsidR="00506764">
        <w:rPr>
          <w:spacing w:val="-6"/>
          <w:sz w:val="24"/>
          <w:u w:val="single"/>
        </w:rPr>
        <w:t xml:space="preserve"> </w:t>
      </w:r>
      <w:r w:rsidR="00506764">
        <w:rPr>
          <w:sz w:val="24"/>
          <w:u w:val="single"/>
        </w:rPr>
        <w:t>застенчивость у</w:t>
      </w:r>
      <w:r w:rsidR="00506764">
        <w:rPr>
          <w:spacing w:val="-20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дошкольного</w:t>
      </w:r>
      <w:r w:rsidR="00506764">
        <w:rPr>
          <w:spacing w:val="-2"/>
          <w:sz w:val="24"/>
          <w:u w:val="single"/>
        </w:rPr>
        <w:t xml:space="preserve"> </w:t>
      </w:r>
      <w:r w:rsidR="00506764">
        <w:rPr>
          <w:spacing w:val="-2"/>
          <w:sz w:val="24"/>
        </w:rPr>
        <w:t>возраста.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"/>
        <w:rPr>
          <w:sz w:val="24"/>
        </w:rPr>
      </w:pPr>
      <w:r>
        <w:rPr>
          <w:sz w:val="24"/>
          <w:u w:val="single"/>
        </w:rPr>
        <w:t>Сенсорное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развитие</w:t>
      </w:r>
      <w:r>
        <w:rPr>
          <w:spacing w:val="-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дошкольников.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noProof/>
          <w:sz w:val="24"/>
        </w:rPr>
        <w:pict>
          <v:shape id="Graphic 146" o:spid="_x0000_s1099" style="position:absolute;left:0;text-align:left;margin-left:411.45pt;margin-top:12.75pt;width:3.15pt;height:.6pt;z-index:251695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0005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" path="m39624,l,,,7619r39624,l39624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Организация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двигательной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активности у</w:t>
      </w:r>
      <w:r w:rsidR="00506764">
        <w:rPr>
          <w:spacing w:val="-19"/>
          <w:sz w:val="24"/>
          <w:u w:val="single"/>
        </w:rPr>
        <w:t xml:space="preserve"> </w:t>
      </w:r>
      <w:r w:rsidR="00506764">
        <w:rPr>
          <w:sz w:val="24"/>
          <w:u w:val="single"/>
        </w:rPr>
        <w:t>ребенка</w:t>
      </w:r>
      <w:r w:rsidR="00506764">
        <w:rPr>
          <w:spacing w:val="-8"/>
          <w:sz w:val="24"/>
          <w:u w:val="single"/>
        </w:rPr>
        <w:t xml:space="preserve"> </w:t>
      </w:r>
      <w:r w:rsidR="00506764">
        <w:rPr>
          <w:sz w:val="24"/>
          <w:u w:val="single"/>
        </w:rPr>
        <w:t>дома</w:t>
      </w:r>
      <w:r w:rsidR="00506764">
        <w:rPr>
          <w:spacing w:val="-14"/>
          <w:sz w:val="24"/>
          <w:u w:val="single"/>
        </w:rPr>
        <w:t xml:space="preserve"> </w:t>
      </w:r>
      <w:r w:rsidR="00506764">
        <w:rPr>
          <w:sz w:val="24"/>
          <w:u w:val="single"/>
        </w:rPr>
        <w:t>и</w:t>
      </w:r>
      <w:r w:rsidR="00506764">
        <w:rPr>
          <w:spacing w:val="-4"/>
          <w:sz w:val="24"/>
          <w:u w:val="single"/>
        </w:rPr>
        <w:t xml:space="preserve"> </w:t>
      </w:r>
      <w:r w:rsidR="00506764">
        <w:rPr>
          <w:sz w:val="24"/>
          <w:u w:val="single"/>
        </w:rPr>
        <w:t>на</w:t>
      </w:r>
      <w:r w:rsidR="00506764">
        <w:rPr>
          <w:spacing w:val="-7"/>
          <w:sz w:val="24"/>
        </w:rPr>
        <w:t xml:space="preserve"> </w:t>
      </w:r>
      <w:r w:rsidR="00506764">
        <w:rPr>
          <w:spacing w:val="-2"/>
          <w:sz w:val="24"/>
        </w:rPr>
        <w:t>улице.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Так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ли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важно</w:t>
      </w:r>
      <w:r>
        <w:rPr>
          <w:spacing w:val="-2"/>
          <w:sz w:val="24"/>
          <w:u w:val="single"/>
        </w:rPr>
        <w:t xml:space="preserve"> </w:t>
      </w:r>
      <w:r>
        <w:rPr>
          <w:sz w:val="24"/>
          <w:u w:val="single"/>
        </w:rPr>
        <w:t>рисование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3"/>
          <w:sz w:val="24"/>
          <w:u w:val="single"/>
        </w:rPr>
        <w:t xml:space="preserve"> </w:t>
      </w:r>
      <w:r>
        <w:rPr>
          <w:sz w:val="24"/>
          <w:u w:val="single"/>
        </w:rPr>
        <w:t>жизни</w:t>
      </w:r>
      <w:r>
        <w:rPr>
          <w:spacing w:val="-1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ребенка?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12"/>
        <w:rPr>
          <w:sz w:val="24"/>
        </w:rPr>
      </w:pPr>
      <w:r>
        <w:rPr>
          <w:noProof/>
          <w:sz w:val="24"/>
        </w:rPr>
        <w:pict>
          <v:shape id="Graphic 147" o:spid="_x0000_s1098" style="position:absolute;left:0;text-align:left;margin-left:253.25pt;margin-top:13.1pt;width:2.9pt;height:.6pt;z-index:251696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" path="m36575,l,,,7619r36575,l36575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Счастье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–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это</w:t>
      </w:r>
      <w:r w:rsidR="00506764">
        <w:rPr>
          <w:spacing w:val="-5"/>
          <w:sz w:val="24"/>
          <w:u w:val="single"/>
        </w:rPr>
        <w:t xml:space="preserve"> </w:t>
      </w:r>
      <w:r w:rsidR="00506764">
        <w:rPr>
          <w:sz w:val="24"/>
          <w:u w:val="single"/>
        </w:rPr>
        <w:t>когда</w:t>
      </w:r>
      <w:r w:rsidR="00506764">
        <w:rPr>
          <w:spacing w:val="-9"/>
          <w:sz w:val="24"/>
          <w:u w:val="single"/>
        </w:rPr>
        <w:t xml:space="preserve"> </w:t>
      </w:r>
      <w:r w:rsidR="00506764">
        <w:rPr>
          <w:sz w:val="24"/>
          <w:u w:val="single"/>
        </w:rPr>
        <w:t>тебя</w:t>
      </w:r>
      <w:r w:rsidR="00506764">
        <w:rPr>
          <w:spacing w:val="-10"/>
          <w:sz w:val="24"/>
        </w:rPr>
        <w:t xml:space="preserve"> </w:t>
      </w:r>
      <w:r w:rsidR="00506764">
        <w:rPr>
          <w:spacing w:val="-2"/>
          <w:sz w:val="24"/>
        </w:rPr>
        <w:t>понимают.</w:t>
      </w:r>
    </w:p>
    <w:p w:rsidR="00380BFF" w:rsidRDefault="00777CEE">
      <w:pPr>
        <w:pStyle w:val="a5"/>
        <w:numPr>
          <w:ilvl w:val="0"/>
          <w:numId w:val="80"/>
        </w:numPr>
        <w:tabs>
          <w:tab w:val="left" w:pos="568"/>
        </w:tabs>
        <w:spacing w:before="9"/>
        <w:rPr>
          <w:sz w:val="24"/>
        </w:rPr>
      </w:pPr>
      <w:r>
        <w:rPr>
          <w:noProof/>
          <w:sz w:val="24"/>
        </w:rPr>
        <w:pict>
          <v:shape id="Graphic 148" o:spid="_x0000_s1097" style="position:absolute;left:0;text-align:left;margin-left:215.9pt;margin-top:12.95pt;width:3pt;height:.6pt;z-index:251697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810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" path="m38100,l,,,7619r38100,l38100,xe" fillcolor="black" stroked="f">
            <v:path arrowok="t"/>
            <w10:wrap anchorx="page"/>
          </v:shape>
        </w:pict>
      </w:r>
      <w:r w:rsidR="00506764">
        <w:rPr>
          <w:sz w:val="24"/>
          <w:u w:val="single"/>
        </w:rPr>
        <w:t>Как</w:t>
      </w:r>
      <w:r w:rsidR="00506764">
        <w:rPr>
          <w:spacing w:val="-12"/>
          <w:sz w:val="24"/>
          <w:u w:val="single"/>
        </w:rPr>
        <w:t xml:space="preserve"> </w:t>
      </w:r>
      <w:r w:rsidR="00506764">
        <w:rPr>
          <w:sz w:val="24"/>
          <w:u w:val="single"/>
        </w:rPr>
        <w:t>победить</w:t>
      </w:r>
      <w:r w:rsidR="00506764">
        <w:rPr>
          <w:spacing w:val="-10"/>
          <w:sz w:val="24"/>
        </w:rPr>
        <w:t xml:space="preserve"> </w:t>
      </w:r>
      <w:r w:rsidR="00506764">
        <w:rPr>
          <w:spacing w:val="-2"/>
          <w:sz w:val="24"/>
        </w:rPr>
        <w:t>застенчивость.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 w:line="275" w:lineRule="exact"/>
        <w:rPr>
          <w:sz w:val="24"/>
        </w:rPr>
      </w:pPr>
      <w:r>
        <w:rPr>
          <w:sz w:val="24"/>
          <w:u w:val="single"/>
        </w:rPr>
        <w:t>Зачем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нужно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развивать</w:t>
      </w:r>
      <w:r>
        <w:rPr>
          <w:spacing w:val="-7"/>
          <w:sz w:val="24"/>
          <w:u w:val="single"/>
        </w:rPr>
        <w:t xml:space="preserve"> </w:t>
      </w:r>
      <w:r>
        <w:rPr>
          <w:sz w:val="24"/>
          <w:u w:val="single"/>
        </w:rPr>
        <w:t>мелкую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моторику.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5" w:lineRule="exact"/>
        <w:rPr>
          <w:sz w:val="24"/>
        </w:rPr>
      </w:pPr>
      <w:r>
        <w:rPr>
          <w:sz w:val="24"/>
          <w:u w:val="single"/>
        </w:rPr>
        <w:t>Профилактика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простудных</w:t>
      </w:r>
      <w:r>
        <w:rPr>
          <w:spacing w:val="-12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заболеваний.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5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-4"/>
          <w:sz w:val="24"/>
          <w:u w:val="single"/>
        </w:rPr>
        <w:t xml:space="preserve"> </w:t>
      </w:r>
      <w:r>
        <w:rPr>
          <w:sz w:val="24"/>
          <w:u w:val="single"/>
        </w:rPr>
        <w:t>ответственности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у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  <w:u w:val="single"/>
        </w:rPr>
        <w:t>дошкольников.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2"/>
        <w:rPr>
          <w:sz w:val="24"/>
        </w:rPr>
      </w:pPr>
      <w:r>
        <w:rPr>
          <w:spacing w:val="-2"/>
          <w:sz w:val="24"/>
          <w:u w:val="single"/>
        </w:rPr>
        <w:t>Ребенок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и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компьютер.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before="65" w:line="274" w:lineRule="exact"/>
      </w:pPr>
      <w:r>
        <w:rPr>
          <w:u w:val="single"/>
        </w:rPr>
        <w:t>Ваш</w:t>
      </w:r>
      <w:r>
        <w:rPr>
          <w:spacing w:val="-5"/>
          <w:u w:val="single"/>
        </w:rPr>
        <w:t xml:space="preserve"> </w:t>
      </w:r>
      <w:r>
        <w:rPr>
          <w:u w:val="single"/>
        </w:rPr>
        <w:t>ребенок</w:t>
      </w:r>
      <w:r>
        <w:rPr>
          <w:spacing w:val="-8"/>
          <w:u w:val="single"/>
        </w:rPr>
        <w:t xml:space="preserve"> </w:t>
      </w:r>
      <w:r>
        <w:rPr>
          <w:u w:val="single"/>
        </w:rPr>
        <w:t>становится</w:t>
      </w:r>
      <w:r>
        <w:rPr>
          <w:spacing w:val="-12"/>
          <w:u w:val="single"/>
        </w:rPr>
        <w:t xml:space="preserve"> </w:t>
      </w:r>
      <w:r>
        <w:rPr>
          <w:spacing w:val="-2"/>
          <w:u w:val="single"/>
        </w:rPr>
        <w:t>манипулятором.</w:t>
      </w:r>
    </w:p>
    <w:p w:rsidR="00380BFF" w:rsidRDefault="00506764">
      <w:pPr>
        <w:pStyle w:val="a5"/>
        <w:numPr>
          <w:ilvl w:val="0"/>
          <w:numId w:val="80"/>
        </w:numPr>
        <w:tabs>
          <w:tab w:val="left" w:pos="568"/>
        </w:tabs>
        <w:spacing w:line="274" w:lineRule="exact"/>
        <w:rPr>
          <w:sz w:val="24"/>
        </w:rPr>
      </w:pPr>
      <w:r>
        <w:rPr>
          <w:sz w:val="24"/>
          <w:u w:val="single"/>
        </w:rPr>
        <w:t>Воспитание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в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неполной</w:t>
      </w:r>
      <w:r>
        <w:rPr>
          <w:spacing w:val="-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семье</w:t>
      </w:r>
    </w:p>
    <w:p w:rsidR="00380BFF" w:rsidRDefault="00380BFF">
      <w:pPr>
        <w:pStyle w:val="a5"/>
        <w:spacing w:line="274" w:lineRule="exact"/>
        <w:rPr>
          <w:sz w:val="24"/>
        </w:rPr>
        <w:sectPr w:rsidR="00380BFF">
          <w:pgSz w:w="16850" w:h="11920" w:orient="landscape"/>
          <w:pgMar w:top="850" w:right="240" w:bottom="992" w:left="780" w:header="0" w:footer="50" w:gutter="0"/>
          <w:cols w:space="720"/>
          <w:docGrid w:linePitch="299"/>
        </w:sectPr>
      </w:pPr>
    </w:p>
    <w:p w:rsidR="00380BFF" w:rsidRDefault="00506764">
      <w:pPr>
        <w:spacing w:before="63"/>
        <w:ind w:right="823"/>
        <w:jc w:val="right"/>
        <w:rPr>
          <w:i/>
          <w:sz w:val="24"/>
        </w:rPr>
      </w:pPr>
      <w:r>
        <w:rPr>
          <w:i/>
          <w:sz w:val="24"/>
        </w:rPr>
        <w:lastRenderedPageBreak/>
        <w:t>ПРИЛОЖЕНИЕ</w:t>
      </w:r>
      <w:r>
        <w:rPr>
          <w:i/>
          <w:spacing w:val="-14"/>
          <w:sz w:val="24"/>
        </w:rPr>
        <w:t xml:space="preserve"> </w:t>
      </w:r>
      <w:r>
        <w:rPr>
          <w:i/>
          <w:spacing w:val="-10"/>
          <w:sz w:val="24"/>
        </w:rPr>
        <w:t>3</w:t>
      </w:r>
    </w:p>
    <w:p w:rsidR="00380BFF" w:rsidRDefault="00380BFF">
      <w:pPr>
        <w:pStyle w:val="a3"/>
        <w:spacing w:before="4"/>
        <w:ind w:left="0"/>
        <w:rPr>
          <w:i/>
        </w:rPr>
      </w:pPr>
    </w:p>
    <w:p w:rsidR="00380BFF" w:rsidRDefault="00506764">
      <w:pPr>
        <w:pStyle w:val="2"/>
        <w:spacing w:before="1"/>
        <w:ind w:left="136"/>
        <w:jc w:val="center"/>
      </w:pPr>
      <w:r>
        <w:t>Перечень</w:t>
      </w:r>
      <w:r>
        <w:rPr>
          <w:spacing w:val="-13"/>
        </w:rPr>
        <w:t xml:space="preserve"> </w:t>
      </w:r>
      <w:r>
        <w:t>литературы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педагогов</w:t>
      </w:r>
      <w:r>
        <w:rPr>
          <w:spacing w:val="-11"/>
        </w:rPr>
        <w:t xml:space="preserve"> </w:t>
      </w:r>
      <w:r>
        <w:t>дошкольного</w:t>
      </w:r>
      <w:r>
        <w:rPr>
          <w:spacing w:val="-9"/>
        </w:rPr>
        <w:t xml:space="preserve"> </w:t>
      </w:r>
      <w:r>
        <w:rPr>
          <w:spacing w:val="-2"/>
        </w:rPr>
        <w:t>образования</w:t>
      </w:r>
    </w:p>
    <w:p w:rsidR="00380BFF" w:rsidRDefault="00380BFF">
      <w:pPr>
        <w:pStyle w:val="a3"/>
        <w:ind w:left="0"/>
        <w:rPr>
          <w:b/>
        </w:rPr>
      </w:pP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line="242" w:lineRule="auto"/>
        <w:ind w:right="171"/>
        <w:jc w:val="both"/>
      </w:pPr>
      <w:r>
        <w:rPr>
          <w:sz w:val="24"/>
        </w:rPr>
        <w:t>Авдеева</w:t>
      </w:r>
      <w:r>
        <w:rPr>
          <w:spacing w:val="-11"/>
          <w:sz w:val="24"/>
        </w:rPr>
        <w:t xml:space="preserve"> </w:t>
      </w:r>
      <w:r>
        <w:rPr>
          <w:sz w:val="24"/>
        </w:rPr>
        <w:t>Н.</w:t>
      </w:r>
      <w:r>
        <w:rPr>
          <w:spacing w:val="-7"/>
          <w:sz w:val="24"/>
        </w:rPr>
        <w:t xml:space="preserve"> </w:t>
      </w:r>
      <w:r>
        <w:rPr>
          <w:sz w:val="24"/>
        </w:rPr>
        <w:t>Н.</w:t>
      </w:r>
      <w:r>
        <w:rPr>
          <w:spacing w:val="-7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2"/>
          <w:sz w:val="24"/>
        </w:rPr>
        <w:t xml:space="preserve"> </w:t>
      </w:r>
      <w:r>
        <w:rPr>
          <w:sz w:val="24"/>
        </w:rPr>
        <w:t>типа</w:t>
      </w:r>
      <w:r>
        <w:rPr>
          <w:spacing w:val="-10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5"/>
          <w:sz w:val="24"/>
        </w:rPr>
        <w:t xml:space="preserve"> </w:t>
      </w:r>
      <w:r>
        <w:rPr>
          <w:sz w:val="24"/>
        </w:rPr>
        <w:t>ко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взрослому</w:t>
      </w:r>
      <w:r>
        <w:rPr>
          <w:spacing w:val="-15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их взаимодействия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доме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ребенка)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Н.Н.</w:t>
      </w:r>
      <w:r>
        <w:rPr>
          <w:spacing w:val="-2"/>
          <w:sz w:val="24"/>
        </w:rPr>
        <w:t xml:space="preserve"> </w:t>
      </w:r>
      <w:r>
        <w:rPr>
          <w:sz w:val="24"/>
        </w:rPr>
        <w:t>Авдеева,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Н.А. </w:t>
      </w:r>
      <w:proofErr w:type="spellStart"/>
      <w:r>
        <w:rPr>
          <w:sz w:val="24"/>
        </w:rPr>
        <w:t>Хаймовская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 xml:space="preserve">// </w:t>
      </w:r>
      <w:r>
        <w:t>Психолог</w:t>
      </w:r>
      <w:proofErr w:type="gramStart"/>
      <w:r>
        <w:t>и-</w:t>
      </w:r>
      <w:proofErr w:type="gramEnd"/>
      <w:r>
        <w:t xml:space="preserve"> </w:t>
      </w:r>
      <w:proofErr w:type="spellStart"/>
      <w:r>
        <w:t>ческий</w:t>
      </w:r>
      <w:proofErr w:type="spellEnd"/>
      <w:r>
        <w:t xml:space="preserve"> журнал. - 1999. -</w:t>
      </w:r>
      <w:r>
        <w:rPr>
          <w:spacing w:val="-1"/>
        </w:rPr>
        <w:t xml:space="preserve"> </w:t>
      </w:r>
      <w:r>
        <w:t>Т. 20. -</w:t>
      </w:r>
      <w:r>
        <w:rPr>
          <w:spacing w:val="-16"/>
        </w:rPr>
        <w:t xml:space="preserve"> </w:t>
      </w:r>
      <w:r>
        <w:t>№ 1. - С. 39-48.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5" w:line="235" w:lineRule="auto"/>
        <w:ind w:right="285"/>
        <w:jc w:val="both"/>
      </w:pPr>
      <w:r>
        <w:rPr>
          <w:sz w:val="24"/>
        </w:rPr>
        <w:t>Али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Мой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первый</w:t>
      </w:r>
      <w:r>
        <w:rPr>
          <w:spacing w:val="-8"/>
          <w:sz w:val="24"/>
        </w:rPr>
        <w:t xml:space="preserve"> </w:t>
      </w:r>
      <w:r>
        <w:rPr>
          <w:sz w:val="24"/>
        </w:rPr>
        <w:t>год</w:t>
      </w:r>
      <w:r>
        <w:rPr>
          <w:spacing w:val="-12"/>
          <w:sz w:val="24"/>
        </w:rPr>
        <w:t xml:space="preserve"> </w:t>
      </w:r>
      <w:r>
        <w:rPr>
          <w:sz w:val="24"/>
        </w:rPr>
        <w:t>жизни:</w:t>
      </w:r>
      <w:r>
        <w:rPr>
          <w:spacing w:val="-8"/>
          <w:sz w:val="24"/>
        </w:rPr>
        <w:t xml:space="preserve"> </w:t>
      </w:r>
      <w:r>
        <w:rPr>
          <w:sz w:val="24"/>
        </w:rPr>
        <w:t>недоношенный,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задержкой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нар</w:t>
      </w:r>
      <w:proofErr w:type="gramStart"/>
      <w:r>
        <w:rPr>
          <w:sz w:val="24"/>
        </w:rPr>
        <w:t>у-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шениями</w:t>
      </w:r>
      <w:proofErr w:type="spellEnd"/>
      <w:r>
        <w:rPr>
          <w:sz w:val="24"/>
        </w:rPr>
        <w:t xml:space="preserve">? - СПб.: Издательско-Торговый Дом </w:t>
      </w:r>
      <w:r>
        <w:t xml:space="preserve">«Скифия», 2016. — 168 </w:t>
      </w:r>
      <w:proofErr w:type="gramStart"/>
      <w:r>
        <w:t>с</w:t>
      </w:r>
      <w:proofErr w:type="gramEnd"/>
      <w:r>
        <w:t>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9" w:line="235" w:lineRule="auto"/>
        <w:ind w:right="441"/>
      </w:pPr>
      <w:proofErr w:type="spellStart"/>
      <w:r>
        <w:rPr>
          <w:sz w:val="24"/>
        </w:rPr>
        <w:t>Бахтигузина</w:t>
      </w:r>
      <w:proofErr w:type="spellEnd"/>
      <w:r>
        <w:rPr>
          <w:spacing w:val="-7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8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развития.</w:t>
      </w:r>
      <w:r>
        <w:rPr>
          <w:spacing w:val="-9"/>
          <w:sz w:val="24"/>
        </w:rPr>
        <w:t xml:space="preserve"> </w:t>
      </w:r>
      <w:r>
        <w:rPr>
          <w:sz w:val="24"/>
        </w:rPr>
        <w:t>Думаю,</w:t>
      </w:r>
      <w:r>
        <w:rPr>
          <w:spacing w:val="-5"/>
          <w:sz w:val="24"/>
        </w:rPr>
        <w:t xml:space="preserve"> </w:t>
      </w:r>
      <w:r>
        <w:rPr>
          <w:sz w:val="24"/>
        </w:rPr>
        <w:t>чувствую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говорю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// </w:t>
      </w:r>
      <w:proofErr w:type="spellStart"/>
      <w:r>
        <w:rPr>
          <w:sz w:val="24"/>
        </w:rPr>
        <w:t>Обучениеи</w:t>
      </w:r>
      <w:proofErr w:type="spellEnd"/>
      <w:r>
        <w:rPr>
          <w:sz w:val="24"/>
        </w:rPr>
        <w:t xml:space="preserve"> воспитание: методики и практика. - 2013. -</w:t>
      </w:r>
      <w:r>
        <w:t>№4.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9" w:line="235" w:lineRule="auto"/>
        <w:ind w:right="242"/>
        <w:rPr>
          <w:sz w:val="24"/>
        </w:rPr>
      </w:pPr>
      <w:proofErr w:type="gramStart"/>
      <w:r>
        <w:rPr>
          <w:sz w:val="24"/>
        </w:rPr>
        <w:t>Безруких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Профессии:</w:t>
      </w:r>
      <w:r>
        <w:rPr>
          <w:spacing w:val="-5"/>
          <w:sz w:val="24"/>
        </w:rPr>
        <w:t xml:space="preserve"> </w:t>
      </w:r>
      <w:r>
        <w:rPr>
          <w:sz w:val="24"/>
        </w:rPr>
        <w:t>Маленькая</w:t>
      </w:r>
      <w:r>
        <w:rPr>
          <w:spacing w:val="-5"/>
          <w:sz w:val="24"/>
        </w:rPr>
        <w:t xml:space="preserve"> </w:t>
      </w:r>
      <w:r>
        <w:rPr>
          <w:sz w:val="24"/>
        </w:rPr>
        <w:t>энциклопедия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10"/>
          <w:sz w:val="24"/>
        </w:rPr>
        <w:t xml:space="preserve"> </w:t>
      </w:r>
      <w:r>
        <w:rPr>
          <w:sz w:val="24"/>
        </w:rPr>
        <w:t>/</w:t>
      </w:r>
      <w:r>
        <w:rPr>
          <w:spacing w:val="-10"/>
          <w:sz w:val="24"/>
        </w:rPr>
        <w:t xml:space="preserve"> </w:t>
      </w:r>
      <w:r>
        <w:rPr>
          <w:sz w:val="24"/>
        </w:rPr>
        <w:t>под</w:t>
      </w:r>
      <w:r>
        <w:rPr>
          <w:spacing w:val="-8"/>
          <w:sz w:val="24"/>
        </w:rPr>
        <w:t xml:space="preserve"> </w:t>
      </w:r>
      <w:r>
        <w:rPr>
          <w:sz w:val="24"/>
        </w:rPr>
        <w:t>ред.</w:t>
      </w:r>
      <w:r>
        <w:rPr>
          <w:spacing w:val="-3"/>
          <w:sz w:val="24"/>
        </w:rPr>
        <w:t xml:space="preserve"> </w:t>
      </w:r>
      <w:r>
        <w:rPr>
          <w:sz w:val="24"/>
        </w:rPr>
        <w:t>М.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3"/>
          <w:sz w:val="24"/>
        </w:rPr>
        <w:t xml:space="preserve"> </w:t>
      </w:r>
      <w:r>
        <w:rPr>
          <w:sz w:val="24"/>
        </w:rPr>
        <w:t>Бе</w:t>
      </w:r>
      <w:proofErr w:type="gramStart"/>
      <w:r>
        <w:rPr>
          <w:sz w:val="24"/>
        </w:rPr>
        <w:t>з-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руких</w:t>
      </w:r>
      <w:proofErr w:type="spellEnd"/>
      <w:r>
        <w:rPr>
          <w:sz w:val="24"/>
        </w:rPr>
        <w:t>, Т.А. Филиппова. – М.: Ювента, 2001.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4"/>
        <w:ind w:hanging="566"/>
        <w:rPr>
          <w:sz w:val="24"/>
        </w:rPr>
      </w:pPr>
      <w:proofErr w:type="spellStart"/>
      <w:r>
        <w:rPr>
          <w:sz w:val="24"/>
        </w:rPr>
        <w:t>Боулби</w:t>
      </w:r>
      <w:proofErr w:type="spellEnd"/>
      <w:r>
        <w:rPr>
          <w:spacing w:val="-9"/>
          <w:sz w:val="24"/>
        </w:rPr>
        <w:t xml:space="preserve"> </w:t>
      </w:r>
      <w:r>
        <w:rPr>
          <w:sz w:val="24"/>
        </w:rPr>
        <w:t>Дж.</w:t>
      </w:r>
      <w:r>
        <w:rPr>
          <w:spacing w:val="-3"/>
          <w:sz w:val="24"/>
        </w:rPr>
        <w:t xml:space="preserve"> </w:t>
      </w:r>
      <w:r>
        <w:rPr>
          <w:sz w:val="24"/>
        </w:rPr>
        <w:t>Привязанность.</w:t>
      </w:r>
      <w:r>
        <w:rPr>
          <w:spacing w:val="-4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М.:</w:t>
      </w:r>
      <w:r>
        <w:rPr>
          <w:spacing w:val="-9"/>
          <w:sz w:val="24"/>
        </w:rPr>
        <w:t xml:space="preserve"> </w:t>
      </w:r>
      <w:r>
        <w:rPr>
          <w:sz w:val="24"/>
        </w:rPr>
        <w:t>Гардарики,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2003.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7" w:line="237" w:lineRule="auto"/>
        <w:ind w:right="455"/>
        <w:rPr>
          <w:sz w:val="24"/>
        </w:rPr>
      </w:pPr>
      <w:proofErr w:type="spellStart"/>
      <w:r>
        <w:rPr>
          <w:sz w:val="24"/>
        </w:rPr>
        <w:t>Винникотт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Д.В.</w:t>
      </w:r>
      <w:r>
        <w:rPr>
          <w:spacing w:val="-6"/>
          <w:sz w:val="24"/>
        </w:rPr>
        <w:t xml:space="preserve"> </w:t>
      </w:r>
      <w:r>
        <w:rPr>
          <w:sz w:val="24"/>
        </w:rPr>
        <w:t>Семья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личности.</w:t>
      </w:r>
      <w:r>
        <w:rPr>
          <w:spacing w:val="-5"/>
          <w:sz w:val="24"/>
        </w:rPr>
        <w:t xml:space="preserve"> </w:t>
      </w:r>
      <w:r>
        <w:rPr>
          <w:sz w:val="24"/>
        </w:rPr>
        <w:t>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дитя</w:t>
      </w:r>
      <w:proofErr w:type="gramStart"/>
      <w:r>
        <w:rPr>
          <w:spacing w:val="-9"/>
          <w:sz w:val="24"/>
        </w:rPr>
        <w:t xml:space="preserve"> </w:t>
      </w:r>
      <w:r>
        <w:rPr>
          <w:sz w:val="24"/>
        </w:rPr>
        <w:t>/</w:t>
      </w:r>
      <w:r>
        <w:rPr>
          <w:spacing w:val="-8"/>
          <w:sz w:val="24"/>
        </w:rPr>
        <w:t xml:space="preserve"> </w:t>
      </w:r>
      <w:r>
        <w:rPr>
          <w:sz w:val="24"/>
        </w:rPr>
        <w:t>П</w:t>
      </w:r>
      <w:proofErr w:type="gramEnd"/>
      <w:r>
        <w:rPr>
          <w:sz w:val="24"/>
        </w:rPr>
        <w:t>ер.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англ.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Екатеринбург, </w:t>
      </w:r>
      <w:r>
        <w:rPr>
          <w:spacing w:val="-2"/>
          <w:sz w:val="24"/>
        </w:rPr>
        <w:t>2004.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6" w:line="237" w:lineRule="auto"/>
        <w:ind w:right="1"/>
        <w:jc w:val="both"/>
        <w:rPr>
          <w:sz w:val="24"/>
        </w:rPr>
      </w:pPr>
      <w:r>
        <w:rPr>
          <w:sz w:val="24"/>
        </w:rPr>
        <w:t>Воспитателю о 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детей 5-7 лет в</w:t>
      </w:r>
      <w:r>
        <w:rPr>
          <w:spacing w:val="-1"/>
          <w:sz w:val="24"/>
        </w:rPr>
        <w:t xml:space="preserve"> </w:t>
      </w:r>
      <w:r>
        <w:rPr>
          <w:sz w:val="24"/>
        </w:rPr>
        <w:t>ДОО</w:t>
      </w:r>
      <w:r>
        <w:rPr>
          <w:spacing w:val="-1"/>
          <w:sz w:val="24"/>
        </w:rPr>
        <w:t xml:space="preserve"> </w:t>
      </w:r>
      <w:r>
        <w:rPr>
          <w:sz w:val="24"/>
        </w:rPr>
        <w:t>и семье. Практическое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руководство по 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z w:val="24"/>
        </w:rPr>
        <w:t xml:space="preserve"> Программы воспитания – М.: ФГБНУ «Институт изучения детства, семьи и </w:t>
      </w:r>
      <w:proofErr w:type="spellStart"/>
      <w:r>
        <w:rPr>
          <w:sz w:val="24"/>
        </w:rPr>
        <w:t>вос</w:t>
      </w:r>
      <w:proofErr w:type="spellEnd"/>
      <w:r>
        <w:rPr>
          <w:sz w:val="24"/>
        </w:rPr>
        <w:t>- питания Российской академии образования», 2022.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1"/>
        <w:ind w:right="1"/>
        <w:jc w:val="both"/>
        <w:rPr>
          <w:sz w:val="24"/>
        </w:rPr>
      </w:pP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5–7</w:t>
      </w:r>
      <w:r>
        <w:rPr>
          <w:spacing w:val="-6"/>
          <w:sz w:val="24"/>
        </w:rPr>
        <w:t xml:space="preserve"> </w:t>
      </w:r>
      <w:r>
        <w:rPr>
          <w:sz w:val="24"/>
        </w:rPr>
        <w:t>лет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ДОО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z w:val="24"/>
        </w:rPr>
        <w:t xml:space="preserve"> Программы воспитания. – М.: ФГБНУ «Институт изучения детства, семьи и </w:t>
      </w:r>
      <w:proofErr w:type="spellStart"/>
      <w:r>
        <w:rPr>
          <w:sz w:val="24"/>
        </w:rPr>
        <w:t>во</w:t>
      </w:r>
      <w:proofErr w:type="gramStart"/>
      <w:r>
        <w:rPr>
          <w:sz w:val="24"/>
        </w:rPr>
        <w:t>с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питания Российской академии образования», 2022.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5" w:line="237" w:lineRule="auto"/>
        <w:ind w:right="1"/>
        <w:jc w:val="both"/>
      </w:pPr>
      <w:r>
        <w:rPr>
          <w:sz w:val="24"/>
        </w:rPr>
        <w:t>Воспитателю</w:t>
      </w:r>
      <w:r>
        <w:rPr>
          <w:spacing w:val="-15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5–7</w:t>
      </w:r>
      <w:r>
        <w:rPr>
          <w:spacing w:val="-12"/>
          <w:sz w:val="24"/>
        </w:rPr>
        <w:t xml:space="preserve"> </w:t>
      </w:r>
      <w:r>
        <w:rPr>
          <w:sz w:val="24"/>
        </w:rPr>
        <w:t>лет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ДОО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8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t xml:space="preserve"> </w:t>
      </w:r>
      <w:proofErr w:type="spellStart"/>
      <w:r>
        <w:t>лизации</w:t>
      </w:r>
      <w:proofErr w:type="spellEnd"/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воспитания.</w:t>
      </w:r>
      <w:r>
        <w:rPr>
          <w:spacing w:val="-8"/>
        </w:rPr>
        <w:t xml:space="preserve"> </w:t>
      </w:r>
      <w:r>
        <w:t>Организация</w:t>
      </w:r>
      <w:r>
        <w:rPr>
          <w:spacing w:val="-9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ноябре.</w:t>
      </w:r>
      <w:r>
        <w:rPr>
          <w:spacing w:val="-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М.:</w:t>
      </w:r>
      <w:r>
        <w:rPr>
          <w:spacing w:val="-9"/>
        </w:rPr>
        <w:t xml:space="preserve"> </w:t>
      </w:r>
      <w:r>
        <w:t>ФГБНУ</w:t>
      </w:r>
      <w:r>
        <w:rPr>
          <w:spacing w:val="-11"/>
        </w:rPr>
        <w:t xml:space="preserve"> </w:t>
      </w:r>
      <w:r>
        <w:t>«И</w:t>
      </w:r>
      <w:proofErr w:type="gramStart"/>
      <w:r>
        <w:t>н-</w:t>
      </w:r>
      <w:proofErr w:type="gramEnd"/>
      <w:r>
        <w:t xml:space="preserve"> </w:t>
      </w:r>
      <w:proofErr w:type="spellStart"/>
      <w:r>
        <w:t>ститут</w:t>
      </w:r>
      <w:proofErr w:type="spellEnd"/>
      <w:r>
        <w:t xml:space="preserve"> изучения детства, семьи и</w:t>
      </w:r>
      <w:r>
        <w:rPr>
          <w:spacing w:val="-3"/>
        </w:rPr>
        <w:t xml:space="preserve"> </w:t>
      </w:r>
      <w:r>
        <w:t>воспитания Российской академии образования», 2022.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before="9"/>
        <w:ind w:right="33"/>
        <w:rPr>
          <w:sz w:val="24"/>
        </w:rPr>
      </w:pPr>
      <w:r>
        <w:rPr>
          <w:sz w:val="24"/>
        </w:rPr>
        <w:t>Воспитателю</w:t>
      </w:r>
      <w:r>
        <w:rPr>
          <w:spacing w:val="-11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"/>
          <w:sz w:val="24"/>
        </w:rPr>
        <w:t xml:space="preserve"> </w:t>
      </w:r>
      <w:r>
        <w:rPr>
          <w:sz w:val="24"/>
        </w:rPr>
        <w:t>5–7</w:t>
      </w:r>
      <w:r>
        <w:rPr>
          <w:spacing w:val="-8"/>
          <w:sz w:val="24"/>
        </w:rPr>
        <w:t xml:space="preserve"> </w:t>
      </w:r>
      <w:r>
        <w:rPr>
          <w:sz w:val="24"/>
        </w:rPr>
        <w:t>лет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ДОО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3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6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р</w:t>
      </w:r>
      <w:proofErr w:type="gramStart"/>
      <w:r>
        <w:rPr>
          <w:sz w:val="24"/>
        </w:rPr>
        <w:t>е-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ализации</w:t>
      </w:r>
      <w:proofErr w:type="spellEnd"/>
      <w:r>
        <w:rPr>
          <w:sz w:val="24"/>
        </w:rPr>
        <w:t xml:space="preserve"> Программы воспитания. Организация воспитательной работы в декабре. – М.: ФГБНУ «Институт изучения детства, семьи и воспитания Российской академии </w:t>
      </w:r>
      <w:proofErr w:type="spellStart"/>
      <w:r>
        <w:rPr>
          <w:sz w:val="24"/>
        </w:rPr>
        <w:t>образов</w:t>
      </w:r>
      <w:proofErr w:type="gramStart"/>
      <w:r>
        <w:rPr>
          <w:sz w:val="24"/>
        </w:rPr>
        <w:t>а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ния</w:t>
      </w:r>
      <w:proofErr w:type="spellEnd"/>
      <w:r>
        <w:rPr>
          <w:sz w:val="24"/>
        </w:rPr>
        <w:t>»,2022. – 42 с.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line="242" w:lineRule="auto"/>
        <w:ind w:right="255"/>
      </w:pPr>
      <w:r>
        <w:rPr>
          <w:sz w:val="24"/>
        </w:rPr>
        <w:t>Воспитателю о воспитании детей 5–7 лет в ДОО и семье. Практическое руководство по реализации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воспитания.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январе.</w:t>
      </w:r>
      <w:r>
        <w:rPr>
          <w:spacing w:val="-7"/>
          <w:sz w:val="24"/>
        </w:rPr>
        <w:t xml:space="preserve"> </w:t>
      </w:r>
      <w:r>
        <w:rPr>
          <w:sz w:val="24"/>
        </w:rPr>
        <w:t>–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М.: ФГБНУ </w:t>
      </w:r>
      <w:r>
        <w:t>«Институт изучения детства, семьи и воспитания Российской академии образования», 2023. – 30с.</w:t>
      </w:r>
    </w:p>
    <w:p w:rsidR="00380BFF" w:rsidRDefault="00506764">
      <w:pPr>
        <w:pStyle w:val="a5"/>
        <w:numPr>
          <w:ilvl w:val="0"/>
          <w:numId w:val="81"/>
        </w:numPr>
        <w:tabs>
          <w:tab w:val="left" w:pos="707"/>
        </w:tabs>
        <w:spacing w:line="274" w:lineRule="exact"/>
        <w:ind w:hanging="566"/>
        <w:rPr>
          <w:sz w:val="24"/>
        </w:rPr>
      </w:pPr>
      <w:r>
        <w:rPr>
          <w:sz w:val="24"/>
        </w:rPr>
        <w:t>Воспитателю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5–7</w:t>
      </w:r>
      <w:r>
        <w:rPr>
          <w:spacing w:val="-3"/>
          <w:sz w:val="24"/>
        </w:rPr>
        <w:t xml:space="preserve"> </w:t>
      </w:r>
      <w:r>
        <w:rPr>
          <w:sz w:val="24"/>
        </w:rPr>
        <w:t>лет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ДОО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семье.</w:t>
      </w:r>
      <w:r>
        <w:rPr>
          <w:spacing w:val="-2"/>
          <w:sz w:val="24"/>
        </w:rPr>
        <w:t xml:space="preserve"> </w:t>
      </w:r>
      <w:r>
        <w:rPr>
          <w:sz w:val="24"/>
        </w:rPr>
        <w:t>Практическое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-2"/>
          <w:sz w:val="24"/>
        </w:rPr>
        <w:t xml:space="preserve"> </w:t>
      </w:r>
      <w:proofErr w:type="gramStart"/>
      <w:r>
        <w:rPr>
          <w:spacing w:val="-5"/>
          <w:sz w:val="24"/>
        </w:rPr>
        <w:t>по</w:t>
      </w:r>
      <w:proofErr w:type="gramEnd"/>
    </w:p>
    <w:p w:rsidR="00380BFF" w:rsidRDefault="00506764">
      <w:pPr>
        <w:pStyle w:val="a3"/>
        <w:ind w:left="707"/>
      </w:pPr>
      <w:r>
        <w:t>реализации</w:t>
      </w:r>
      <w:r>
        <w:rPr>
          <w:spacing w:val="-9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воспитания.</w:t>
      </w:r>
      <w:r>
        <w:rPr>
          <w:spacing w:val="-10"/>
        </w:rPr>
        <w:t xml:space="preserve"> </w:t>
      </w:r>
      <w:r>
        <w:t>Организация</w:t>
      </w:r>
      <w:r>
        <w:rPr>
          <w:spacing w:val="-7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5–7</w:t>
      </w:r>
      <w:r>
        <w:rPr>
          <w:spacing w:val="-3"/>
        </w:rPr>
        <w:t xml:space="preserve"> </w:t>
      </w:r>
      <w:r>
        <w:t>лет в феврале. – М.: ФГБНУ «Институт изучения детства, семьи и воспитания», 2023.</w:t>
      </w:r>
    </w:p>
    <w:sectPr w:rsidR="00380BFF" w:rsidSect="005245E5">
      <w:pgSz w:w="16850" w:h="11920" w:orient="landscape"/>
      <w:pgMar w:top="850" w:right="240" w:bottom="992" w:left="780" w:header="0" w:footer="5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730A" w:rsidRDefault="00EF730A">
      <w:r>
        <w:separator/>
      </w:r>
    </w:p>
  </w:endnote>
  <w:endnote w:type="continuationSeparator" w:id="0">
    <w:p w:rsidR="00EF730A" w:rsidRDefault="00EF73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2B" w:rsidRDefault="00273B2B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" o:spid="_x0000_s2051" type="#_x0000_t202" style="position:absolute;margin-left:311.35pt;margin-top:815.95pt;width:13.6pt;height:13.05pt;z-index:-251659776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" filled="f" stroked="f">
          <v:textbox inset="0,0,0,0">
            <w:txbxContent>
              <w:p w:rsidR="00273B2B" w:rsidRDefault="00273B2B">
                <w:pPr>
                  <w:spacing w:before="10"/>
                  <w:ind w:left="60"/>
                  <w:rPr>
                    <w:sz w:val="20"/>
                  </w:rPr>
                </w:pPr>
                <w:r>
                  <w:rPr>
                    <w:spacing w:val="-5"/>
                    <w:sz w:val="20"/>
                  </w:rPr>
                  <w:fldChar w:fldCharType="begin"/>
                </w:r>
                <w:r>
                  <w:rPr>
                    <w:spacing w:val="-5"/>
                    <w:sz w:val="20"/>
                  </w:rPr>
                  <w:instrText xml:space="preserve"> PAGE </w:instrText>
                </w:r>
                <w:r>
                  <w:rPr>
                    <w:spacing w:val="-5"/>
                    <w:sz w:val="20"/>
                  </w:rPr>
                  <w:fldChar w:fldCharType="separate"/>
                </w:r>
                <w:r>
                  <w:rPr>
                    <w:noProof/>
                    <w:spacing w:val="-5"/>
                    <w:sz w:val="20"/>
                  </w:rPr>
                  <w:t>35</w:t>
                </w:r>
                <w:r>
                  <w:rPr>
                    <w:spacing w:val="-5"/>
                    <w:sz w:val="20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2B" w:rsidRDefault="00273B2B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00" o:spid="_x0000_s2050" type="#_x0000_t202" style="position:absolute;margin-left:263.95pt;margin-top:815.95pt;width:128pt;height:13.05pt;z-index:-251658752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" filled="f" stroked="f">
          <v:textbox inset="0,0,0,0">
            <w:txbxContent>
              <w:p w:rsidR="00273B2B" w:rsidRDefault="00273B2B">
                <w:pPr>
                  <w:tabs>
                    <w:tab w:val="left" w:pos="1007"/>
                    <w:tab w:val="left" w:pos="2539"/>
                  </w:tabs>
                  <w:spacing w:before="10"/>
                  <w:ind w:left="20"/>
                  <w:rPr>
                    <w:sz w:val="20"/>
                  </w:rPr>
                </w:pPr>
                <w:r>
                  <w:rPr>
                    <w:strike/>
                    <w:sz w:val="20"/>
                  </w:rPr>
                  <w:tab/>
                </w:r>
                <w:r>
                  <w:rPr>
                    <w:strike/>
                    <w:spacing w:val="-5"/>
                    <w:sz w:val="20"/>
                  </w:rPr>
                  <w:t>34</w:t>
                </w:r>
                <w:r>
                  <w:rPr>
                    <w:strike/>
                    <w:sz w:val="20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73B2B" w:rsidRDefault="00273B2B">
    <w:pPr>
      <w:pStyle w:val="a3"/>
      <w:spacing w:line="14" w:lineRule="auto"/>
      <w:ind w:left="0"/>
      <w:rPr>
        <w:sz w:val="20"/>
      </w:rPr>
    </w:pPr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box 110" o:spid="_x0000_s2049" type="#_x0000_t202" style="position:absolute;margin-left:296.2pt;margin-top:828.55pt;width:18.05pt;height:14.25pt;z-index:-251657728;visibility:visibl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" filled="f" stroked="f">
          <v:textbox inset="0,0,0,0">
            <w:txbxContent>
              <w:p w:rsidR="00273B2B" w:rsidRDefault="00273B2B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0C6C2C">
                  <w:rPr>
                    <w:noProof/>
                    <w:spacing w:val="-5"/>
                  </w:rPr>
                  <w:t>43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730A" w:rsidRDefault="00EF730A">
      <w:r>
        <w:separator/>
      </w:r>
    </w:p>
  </w:footnote>
  <w:footnote w:type="continuationSeparator" w:id="0">
    <w:p w:rsidR="00EF730A" w:rsidRDefault="00EF73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813A4B87"/>
    <w:multiLevelType w:val="multilevel"/>
    <w:tmpl w:val="813A4B87"/>
    <w:lvl w:ilvl="0">
      <w:numFmt w:val="bullet"/>
      <w:lvlText w:val="-"/>
      <w:lvlJc w:val="left"/>
      <w:pPr>
        <w:ind w:left="144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28"/>
      </w:pPr>
      <w:rPr>
        <w:rFonts w:hint="default"/>
        <w:lang w:val="ru-RU" w:eastAsia="en-US" w:bidi="ar-SA"/>
      </w:rPr>
    </w:lvl>
  </w:abstractNum>
  <w:abstractNum w:abstractNumId="1">
    <w:nsid w:val="845B5372"/>
    <w:multiLevelType w:val="multilevel"/>
    <w:tmpl w:val="845B5372"/>
    <w:lvl w:ilvl="0">
      <w:numFmt w:val="bullet"/>
      <w:lvlText w:val="-"/>
      <w:lvlJc w:val="left"/>
      <w:pPr>
        <w:ind w:left="14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</w:abstractNum>
  <w:abstractNum w:abstractNumId="2">
    <w:nsid w:val="8461FADE"/>
    <w:multiLevelType w:val="multilevel"/>
    <w:tmpl w:val="8461FADE"/>
    <w:lvl w:ilvl="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</w:abstractNum>
  <w:abstractNum w:abstractNumId="3">
    <w:nsid w:val="8CAEB125"/>
    <w:multiLevelType w:val="multilevel"/>
    <w:tmpl w:val="8CAEB125"/>
    <w:lvl w:ilvl="0">
      <w:numFmt w:val="bullet"/>
      <w:lvlText w:val="-"/>
      <w:lvlJc w:val="left"/>
      <w:pPr>
        <w:ind w:left="28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89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98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3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52" w:hanging="140"/>
      </w:pPr>
      <w:rPr>
        <w:rFonts w:hint="default"/>
        <w:lang w:val="ru-RU" w:eastAsia="en-US" w:bidi="ar-SA"/>
      </w:rPr>
    </w:lvl>
  </w:abstractNum>
  <w:abstractNum w:abstractNumId="4">
    <w:nsid w:val="91995D4F"/>
    <w:multiLevelType w:val="multilevel"/>
    <w:tmpl w:val="91995D4F"/>
    <w:lvl w:ilvl="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</w:abstractNum>
  <w:abstractNum w:abstractNumId="5">
    <w:nsid w:val="9239341B"/>
    <w:multiLevelType w:val="multilevel"/>
    <w:tmpl w:val="9239341B"/>
    <w:lvl w:ilvl="0">
      <w:numFmt w:val="bullet"/>
      <w:lvlText w:val=""/>
      <w:lvlJc w:val="left"/>
      <w:pPr>
        <w:ind w:left="2126" w:hanging="113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972" w:hanging="113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825" w:hanging="11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77" w:hanging="11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530" w:hanging="11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82" w:hanging="11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5" w:hanging="11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88" w:hanging="11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0" w:hanging="1136"/>
      </w:pPr>
      <w:rPr>
        <w:rFonts w:hint="default"/>
        <w:lang w:val="ru-RU" w:eastAsia="en-US" w:bidi="ar-SA"/>
      </w:rPr>
    </w:lvl>
  </w:abstractNum>
  <w:abstractNum w:abstractNumId="6">
    <w:nsid w:val="9288B902"/>
    <w:multiLevelType w:val="multilevel"/>
    <w:tmpl w:val="9288B902"/>
    <w:lvl w:ilvl="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73"/>
      </w:pPr>
      <w:rPr>
        <w:rFonts w:hint="default"/>
        <w:lang w:val="ru-RU" w:eastAsia="en-US" w:bidi="ar-SA"/>
      </w:rPr>
    </w:lvl>
  </w:abstractNum>
  <w:abstractNum w:abstractNumId="7">
    <w:nsid w:val="9C11E984"/>
    <w:multiLevelType w:val="multilevel"/>
    <w:tmpl w:val="9C11E984"/>
    <w:lvl w:ilvl="0">
      <w:start w:val="1"/>
      <w:numFmt w:val="decimal"/>
      <w:lvlText w:val="%1."/>
      <w:lvlJc w:val="left"/>
      <w:pPr>
        <w:ind w:left="71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712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705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97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2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6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60" w:hanging="360"/>
      </w:pPr>
      <w:rPr>
        <w:rFonts w:hint="default"/>
        <w:lang w:val="ru-RU" w:eastAsia="en-US" w:bidi="ar-SA"/>
      </w:rPr>
    </w:lvl>
  </w:abstractNum>
  <w:abstractNum w:abstractNumId="8">
    <w:nsid w:val="9C8AC8EF"/>
    <w:multiLevelType w:val="multilevel"/>
    <w:tmpl w:val="9C8AC8EF"/>
    <w:lvl w:ilvl="0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64"/>
      </w:pPr>
      <w:rPr>
        <w:rFonts w:hint="default"/>
        <w:lang w:val="ru-RU" w:eastAsia="en-US" w:bidi="ar-SA"/>
      </w:rPr>
    </w:lvl>
  </w:abstractNum>
  <w:abstractNum w:abstractNumId="9">
    <w:nsid w:val="A0F05207"/>
    <w:multiLevelType w:val="multilevel"/>
    <w:tmpl w:val="A0F05207"/>
    <w:lvl w:ilvl="0">
      <w:numFmt w:val="bullet"/>
      <w:lvlText w:val="-"/>
      <w:lvlJc w:val="left"/>
      <w:pPr>
        <w:ind w:left="374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008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36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64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92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48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76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149"/>
      </w:pPr>
      <w:rPr>
        <w:rFonts w:hint="default"/>
        <w:lang w:val="ru-RU" w:eastAsia="en-US" w:bidi="ar-SA"/>
      </w:rPr>
    </w:lvl>
  </w:abstractNum>
  <w:abstractNum w:abstractNumId="10">
    <w:nsid w:val="A9AC3AA7"/>
    <w:multiLevelType w:val="multilevel"/>
    <w:tmpl w:val="A9AC3AA7"/>
    <w:lvl w:ilvl="0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11">
    <w:nsid w:val="B0F1ACD9"/>
    <w:multiLevelType w:val="multilevel"/>
    <w:tmpl w:val="B0F1ACD9"/>
    <w:lvl w:ilvl="0">
      <w:numFmt w:val="bullet"/>
      <w:lvlText w:val="-"/>
      <w:lvlJc w:val="left"/>
      <w:pPr>
        <w:ind w:left="110" w:hanging="1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7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76"/>
      </w:pPr>
      <w:rPr>
        <w:rFonts w:hint="default"/>
        <w:lang w:val="ru-RU" w:eastAsia="en-US" w:bidi="ar-SA"/>
      </w:rPr>
    </w:lvl>
  </w:abstractNum>
  <w:abstractNum w:abstractNumId="12">
    <w:nsid w:val="B23A94A9"/>
    <w:multiLevelType w:val="multilevel"/>
    <w:tmpl w:val="B23A94A9"/>
    <w:lvl w:ilvl="0">
      <w:numFmt w:val="bullet"/>
      <w:lvlText w:val="-"/>
      <w:lvlJc w:val="left"/>
      <w:pPr>
        <w:ind w:left="232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82" w:hanging="14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14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6" w:hanging="1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8" w:hanging="1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0" w:hanging="1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2" w:hanging="1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4" w:hanging="1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6" w:hanging="149"/>
      </w:pPr>
      <w:rPr>
        <w:rFonts w:hint="default"/>
        <w:lang w:val="ru-RU" w:eastAsia="en-US" w:bidi="ar-SA"/>
      </w:rPr>
    </w:lvl>
  </w:abstractNum>
  <w:abstractNum w:abstractNumId="13">
    <w:nsid w:val="B53F3350"/>
    <w:multiLevelType w:val="multilevel"/>
    <w:tmpl w:val="B53F3350"/>
    <w:lvl w:ilvl="0">
      <w:numFmt w:val="bullet"/>
      <w:lvlText w:val="-"/>
      <w:lvlJc w:val="left"/>
      <w:pPr>
        <w:ind w:left="11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68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17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5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64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13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62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11" w:hanging="214"/>
      </w:pPr>
      <w:rPr>
        <w:rFonts w:hint="default"/>
        <w:lang w:val="ru-RU" w:eastAsia="en-US" w:bidi="ar-SA"/>
      </w:rPr>
    </w:lvl>
  </w:abstractNum>
  <w:abstractNum w:abstractNumId="14">
    <w:nsid w:val="B5E306ED"/>
    <w:multiLevelType w:val="multilevel"/>
    <w:tmpl w:val="B5E306ED"/>
    <w:lvl w:ilvl="0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"/>
      <w:lvlJc w:val="left"/>
      <w:pPr>
        <w:ind w:left="282" w:hanging="86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86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1" w:hanging="86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86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6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86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86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862"/>
      </w:pPr>
      <w:rPr>
        <w:rFonts w:hint="default"/>
        <w:lang w:val="ru-RU" w:eastAsia="en-US" w:bidi="ar-SA"/>
      </w:rPr>
    </w:lvl>
  </w:abstractNum>
  <w:abstractNum w:abstractNumId="15">
    <w:nsid w:val="B8CEF35B"/>
    <w:multiLevelType w:val="multilevel"/>
    <w:tmpl w:val="B8CEF35B"/>
    <w:lvl w:ilvl="0">
      <w:numFmt w:val="bullet"/>
      <w:lvlText w:val="-"/>
      <w:lvlJc w:val="left"/>
      <w:pPr>
        <w:ind w:left="144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35"/>
      </w:pPr>
      <w:rPr>
        <w:rFonts w:hint="default"/>
        <w:lang w:val="ru-RU" w:eastAsia="en-US" w:bidi="ar-SA"/>
      </w:rPr>
    </w:lvl>
  </w:abstractNum>
  <w:abstractNum w:abstractNumId="16">
    <w:nsid w:val="BB64CFA9"/>
    <w:multiLevelType w:val="multilevel"/>
    <w:tmpl w:val="BB64CFA9"/>
    <w:lvl w:ilvl="0">
      <w:numFmt w:val="bullet"/>
      <w:lvlText w:val="-"/>
      <w:lvlJc w:val="left"/>
      <w:pPr>
        <w:ind w:left="110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21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2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2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214"/>
      </w:pPr>
      <w:rPr>
        <w:rFonts w:hint="default"/>
        <w:lang w:val="ru-RU" w:eastAsia="en-US" w:bidi="ar-SA"/>
      </w:rPr>
    </w:lvl>
  </w:abstractNum>
  <w:abstractNum w:abstractNumId="17">
    <w:nsid w:val="BCECA0B4"/>
    <w:multiLevelType w:val="multilevel"/>
    <w:tmpl w:val="BCECA0B4"/>
    <w:lvl w:ilvl="0">
      <w:numFmt w:val="bullet"/>
      <w:lvlText w:val="-"/>
      <w:lvlJc w:val="left"/>
      <w:pPr>
        <w:ind w:left="28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6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140"/>
      </w:pPr>
      <w:rPr>
        <w:rFonts w:hint="default"/>
        <w:lang w:val="ru-RU" w:eastAsia="en-US" w:bidi="ar-SA"/>
      </w:rPr>
    </w:lvl>
  </w:abstractNum>
  <w:abstractNum w:abstractNumId="18">
    <w:nsid w:val="BE923771"/>
    <w:multiLevelType w:val="multilevel"/>
    <w:tmpl w:val="BE923771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</w:abstractNum>
  <w:abstractNum w:abstractNumId="19">
    <w:nsid w:val="BF205925"/>
    <w:multiLevelType w:val="multilevel"/>
    <w:tmpl w:val="BF205925"/>
    <w:lvl w:ilvl="0">
      <w:numFmt w:val="bullet"/>
      <w:lvlText w:val="-"/>
      <w:lvlJc w:val="left"/>
      <w:pPr>
        <w:ind w:left="282" w:hanging="14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16" w:hanging="1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1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147"/>
      </w:pPr>
      <w:rPr>
        <w:rFonts w:hint="default"/>
        <w:lang w:val="ru-RU" w:eastAsia="en-US" w:bidi="ar-SA"/>
      </w:rPr>
    </w:lvl>
  </w:abstractNum>
  <w:abstractNum w:abstractNumId="20">
    <w:nsid w:val="C0915F4F"/>
    <w:multiLevelType w:val="multilevel"/>
    <w:tmpl w:val="C0915F4F"/>
    <w:lvl w:ilvl="0">
      <w:numFmt w:val="bullet"/>
      <w:lvlText w:val=""/>
      <w:lvlJc w:val="left"/>
      <w:pPr>
        <w:ind w:left="249" w:hanging="21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23"/>
        <w:w w:val="89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06" w:hanging="21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72" w:hanging="2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38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5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71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37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04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70" w:hanging="212"/>
      </w:pPr>
      <w:rPr>
        <w:rFonts w:hint="default"/>
        <w:lang w:val="ru-RU" w:eastAsia="en-US" w:bidi="ar-SA"/>
      </w:rPr>
    </w:lvl>
  </w:abstractNum>
  <w:abstractNum w:abstractNumId="21">
    <w:nsid w:val="C8879AEF"/>
    <w:multiLevelType w:val="multilevel"/>
    <w:tmpl w:val="C8879AEF"/>
    <w:lvl w:ilvl="0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863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4"/>
      </w:pPr>
      <w:rPr>
        <w:rFonts w:hint="default"/>
        <w:lang w:val="ru-RU" w:eastAsia="en-US" w:bidi="ar-SA"/>
      </w:rPr>
    </w:lvl>
  </w:abstractNum>
  <w:abstractNum w:abstractNumId="22">
    <w:nsid w:val="CF092B84"/>
    <w:multiLevelType w:val="multilevel"/>
    <w:tmpl w:val="CF092B84"/>
    <w:lvl w:ilvl="0">
      <w:numFmt w:val="bullet"/>
      <w:lvlText w:val=""/>
      <w:lvlJc w:val="left"/>
      <w:pPr>
        <w:ind w:left="282" w:hanging="37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–"/>
      <w:lvlJc w:val="left"/>
      <w:pPr>
        <w:ind w:left="1569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1"/>
        <w:szCs w:val="21"/>
        <w:lang w:val="ru-RU" w:eastAsia="en-US" w:bidi="ar-SA"/>
      </w:rPr>
    </w:lvl>
    <w:lvl w:ilvl="2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7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9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7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6" w:hanging="360"/>
      </w:pPr>
      <w:rPr>
        <w:rFonts w:hint="default"/>
        <w:lang w:val="ru-RU" w:eastAsia="en-US" w:bidi="ar-SA"/>
      </w:rPr>
    </w:lvl>
  </w:abstractNum>
  <w:abstractNum w:abstractNumId="23">
    <w:nsid w:val="D7D140E4"/>
    <w:multiLevelType w:val="multilevel"/>
    <w:tmpl w:val="D7D140E4"/>
    <w:lvl w:ilvl="0">
      <w:numFmt w:val="bullet"/>
      <w:lvlText w:val=""/>
      <w:lvlJc w:val="left"/>
      <w:pPr>
        <w:ind w:left="653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3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7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1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5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42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6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0" w:hanging="428"/>
      </w:pPr>
      <w:rPr>
        <w:rFonts w:hint="default"/>
        <w:lang w:val="ru-RU" w:eastAsia="en-US" w:bidi="ar-SA"/>
      </w:rPr>
    </w:lvl>
  </w:abstractNum>
  <w:abstractNum w:abstractNumId="24">
    <w:nsid w:val="D7F9FE59"/>
    <w:multiLevelType w:val="multilevel"/>
    <w:tmpl w:val="D7F9FE59"/>
    <w:lvl w:ilvl="0">
      <w:numFmt w:val="bullet"/>
      <w:lvlText w:val="-"/>
      <w:lvlJc w:val="left"/>
      <w:pPr>
        <w:ind w:left="110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30"/>
      </w:pPr>
      <w:rPr>
        <w:rFonts w:hint="default"/>
        <w:lang w:val="ru-RU" w:eastAsia="en-US" w:bidi="ar-SA"/>
      </w:rPr>
    </w:lvl>
  </w:abstractNum>
  <w:abstractNum w:abstractNumId="25">
    <w:nsid w:val="DCBA6B53"/>
    <w:multiLevelType w:val="multilevel"/>
    <w:tmpl w:val="DCBA6B53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</w:abstractNum>
  <w:abstractNum w:abstractNumId="26">
    <w:nsid w:val="E0294EC7"/>
    <w:multiLevelType w:val="multilevel"/>
    <w:tmpl w:val="E0294EC7"/>
    <w:lvl w:ilvl="0">
      <w:start w:val="1"/>
      <w:numFmt w:val="decimal"/>
      <w:lvlText w:val="%1."/>
      <w:lvlJc w:val="left"/>
      <w:pPr>
        <w:ind w:left="849" w:hanging="425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"/>
      <w:lvlJc w:val="left"/>
      <w:pPr>
        <w:ind w:left="849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01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81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2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23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04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4" w:hanging="425"/>
      </w:pPr>
      <w:rPr>
        <w:rFonts w:hint="default"/>
        <w:lang w:val="ru-RU" w:eastAsia="en-US" w:bidi="ar-SA"/>
      </w:rPr>
    </w:lvl>
  </w:abstractNum>
  <w:abstractNum w:abstractNumId="27">
    <w:nsid w:val="E093A4B0"/>
    <w:multiLevelType w:val="multilevel"/>
    <w:tmpl w:val="E093A4B0"/>
    <w:lvl w:ilvl="0">
      <w:numFmt w:val="bullet"/>
      <w:lvlText w:val="-"/>
      <w:lvlJc w:val="left"/>
      <w:pPr>
        <w:ind w:left="27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89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98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7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6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2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34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43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52" w:hanging="135"/>
      </w:pPr>
      <w:rPr>
        <w:rFonts w:hint="default"/>
        <w:lang w:val="ru-RU" w:eastAsia="en-US" w:bidi="ar-SA"/>
      </w:rPr>
    </w:lvl>
  </w:abstractNum>
  <w:abstractNum w:abstractNumId="28">
    <w:nsid w:val="F0E89278"/>
    <w:multiLevelType w:val="multilevel"/>
    <w:tmpl w:val="F0E89278"/>
    <w:lvl w:ilvl="0">
      <w:numFmt w:val="bullet"/>
      <w:lvlText w:val=""/>
      <w:lvlJc w:val="left"/>
      <w:pPr>
        <w:ind w:left="650" w:hanging="49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4" w:hanging="4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8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6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0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4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2" w:hanging="492"/>
      </w:pPr>
      <w:rPr>
        <w:rFonts w:hint="default"/>
        <w:lang w:val="ru-RU" w:eastAsia="en-US" w:bidi="ar-SA"/>
      </w:rPr>
    </w:lvl>
  </w:abstractNum>
  <w:abstractNum w:abstractNumId="29">
    <w:nsid w:val="F4B5D9F5"/>
    <w:multiLevelType w:val="multilevel"/>
    <w:tmpl w:val="F4B5D9F5"/>
    <w:lvl w:ilvl="0">
      <w:numFmt w:val="bullet"/>
      <w:lvlText w:val="-"/>
      <w:lvlJc w:val="left"/>
      <w:pPr>
        <w:ind w:left="355" w:hanging="14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061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762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63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6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66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7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68" w:hanging="140"/>
      </w:pPr>
      <w:rPr>
        <w:rFonts w:hint="default"/>
        <w:lang w:val="ru-RU" w:eastAsia="en-US" w:bidi="ar-SA"/>
      </w:rPr>
    </w:lvl>
  </w:abstractNum>
  <w:abstractNum w:abstractNumId="30">
    <w:nsid w:val="F585BF25"/>
    <w:multiLevelType w:val="multilevel"/>
    <w:tmpl w:val="F585BF25"/>
    <w:lvl w:ilvl="0">
      <w:numFmt w:val="bullet"/>
      <w:lvlText w:val=""/>
      <w:lvlJc w:val="left"/>
      <w:pPr>
        <w:ind w:left="28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6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93"/>
      </w:pPr>
      <w:rPr>
        <w:rFonts w:hint="default"/>
        <w:lang w:val="ru-RU" w:eastAsia="en-US" w:bidi="ar-SA"/>
      </w:rPr>
    </w:lvl>
  </w:abstractNum>
  <w:abstractNum w:abstractNumId="31">
    <w:nsid w:val="F7735DC9"/>
    <w:multiLevelType w:val="multilevel"/>
    <w:tmpl w:val="F7735DC9"/>
    <w:lvl w:ilvl="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</w:abstractNum>
  <w:abstractNum w:abstractNumId="32">
    <w:nsid w:val="FEC2EA36"/>
    <w:multiLevelType w:val="multilevel"/>
    <w:tmpl w:val="FEC2EA36"/>
    <w:lvl w:ilvl="0">
      <w:numFmt w:val="bullet"/>
      <w:lvlText w:val=""/>
      <w:lvlJc w:val="left"/>
      <w:pPr>
        <w:ind w:left="141" w:hanging="29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190" w:hanging="29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241" w:hanging="2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91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2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2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43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4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4" w:hanging="296"/>
      </w:pPr>
      <w:rPr>
        <w:rFonts w:hint="default"/>
        <w:lang w:val="ru-RU" w:eastAsia="en-US" w:bidi="ar-SA"/>
      </w:rPr>
    </w:lvl>
  </w:abstractNum>
  <w:abstractNum w:abstractNumId="33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4875" w:hanging="241"/>
        <w:jc w:val="right"/>
      </w:pPr>
      <w:rPr>
        <w:rFonts w:hint="default"/>
        <w:spacing w:val="0"/>
        <w:w w:val="8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19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389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"/>
      <w:lvlJc w:val="left"/>
      <w:pPr>
        <w:ind w:left="849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282" w:hanging="7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4880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6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732"/>
      </w:pPr>
      <w:rPr>
        <w:rFonts w:hint="default"/>
        <w:lang w:val="ru-RU" w:eastAsia="en-US" w:bidi="ar-SA"/>
      </w:rPr>
    </w:lvl>
  </w:abstractNum>
  <w:abstractNum w:abstractNumId="34">
    <w:nsid w:val="0248C179"/>
    <w:multiLevelType w:val="multilevel"/>
    <w:tmpl w:val="0248C179"/>
    <w:lvl w:ilvl="0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2"/>
      </w:pPr>
      <w:rPr>
        <w:rFonts w:hint="default"/>
        <w:lang w:val="ru-RU" w:eastAsia="en-US" w:bidi="ar-SA"/>
      </w:rPr>
    </w:lvl>
  </w:abstractNum>
  <w:abstractNum w:abstractNumId="35">
    <w:nsid w:val="03A63A41"/>
    <w:multiLevelType w:val="multilevel"/>
    <w:tmpl w:val="03A63A41"/>
    <w:lvl w:ilvl="0">
      <w:numFmt w:val="bullet"/>
      <w:lvlText w:val="-"/>
      <w:lvlJc w:val="left"/>
      <w:pPr>
        <w:ind w:left="8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32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985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38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91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44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797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50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03" w:hanging="144"/>
      </w:pPr>
      <w:rPr>
        <w:rFonts w:hint="default"/>
        <w:lang w:val="ru-RU" w:eastAsia="en-US" w:bidi="ar-SA"/>
      </w:rPr>
    </w:lvl>
  </w:abstractNum>
  <w:abstractNum w:abstractNumId="36">
    <w:nsid w:val="03D62ECE"/>
    <w:multiLevelType w:val="multilevel"/>
    <w:tmpl w:val="03D62ECE"/>
    <w:lvl w:ilvl="0">
      <w:numFmt w:val="bullet"/>
      <w:lvlText w:val=""/>
      <w:lvlJc w:val="left"/>
      <w:pPr>
        <w:ind w:left="566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"/>
      <w:lvlJc w:val="left"/>
      <w:pPr>
        <w:ind w:left="282" w:hanging="86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80" w:hanging="8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01" w:hanging="8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1" w:hanging="8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2" w:hanging="8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63" w:hanging="8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83" w:hanging="8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867"/>
      </w:pPr>
      <w:rPr>
        <w:rFonts w:hint="default"/>
        <w:lang w:val="ru-RU" w:eastAsia="en-US" w:bidi="ar-SA"/>
      </w:rPr>
    </w:lvl>
  </w:abstractNum>
  <w:abstractNum w:abstractNumId="37">
    <w:nsid w:val="0709FD3E"/>
    <w:multiLevelType w:val="multilevel"/>
    <w:tmpl w:val="0709FD3E"/>
    <w:lvl w:ilvl="0">
      <w:numFmt w:val="bullet"/>
      <w:lvlText w:val="•"/>
      <w:lvlJc w:val="left"/>
      <w:pPr>
        <w:ind w:left="166" w:hanging="92"/>
      </w:pPr>
      <w:rPr>
        <w:rFonts w:ascii="Calibri" w:eastAsia="Calibri" w:hAnsi="Calibri" w:cs="Calibri" w:hint="default"/>
        <w:b w:val="0"/>
        <w:bCs w:val="0"/>
        <w:i w:val="0"/>
        <w:iCs w:val="0"/>
        <w:spacing w:val="11"/>
        <w:w w:val="85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386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3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9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6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3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19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6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3" w:hanging="92"/>
      </w:pPr>
      <w:rPr>
        <w:rFonts w:hint="default"/>
        <w:lang w:val="ru-RU" w:eastAsia="en-US" w:bidi="ar-SA"/>
      </w:rPr>
    </w:lvl>
  </w:abstractNum>
  <w:abstractNum w:abstractNumId="38">
    <w:nsid w:val="0CEF100B"/>
    <w:multiLevelType w:val="multilevel"/>
    <w:tmpl w:val="0CEF100B"/>
    <w:lvl w:ilvl="0">
      <w:numFmt w:val="bullet"/>
      <w:lvlText w:val="•"/>
      <w:lvlJc w:val="left"/>
      <w:pPr>
        <w:ind w:left="166" w:hanging="92"/>
      </w:pPr>
      <w:rPr>
        <w:rFonts w:ascii="Calibri" w:eastAsia="Calibri" w:hAnsi="Calibri" w:cs="Calibri" w:hint="default"/>
        <w:b w:val="0"/>
        <w:bCs w:val="0"/>
        <w:i w:val="0"/>
        <w:iCs w:val="0"/>
        <w:spacing w:val="11"/>
        <w:w w:val="85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386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3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9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6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3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19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6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3" w:hanging="92"/>
      </w:pPr>
      <w:rPr>
        <w:rFonts w:hint="default"/>
        <w:lang w:val="ru-RU" w:eastAsia="en-US" w:bidi="ar-SA"/>
      </w:rPr>
    </w:lvl>
  </w:abstractNum>
  <w:abstractNum w:abstractNumId="39">
    <w:nsid w:val="0E640482"/>
    <w:multiLevelType w:val="multilevel"/>
    <w:tmpl w:val="0E640482"/>
    <w:lvl w:ilvl="0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2"/>
      </w:pPr>
      <w:rPr>
        <w:rFonts w:hint="default"/>
        <w:lang w:val="ru-RU" w:eastAsia="en-US" w:bidi="ar-SA"/>
      </w:rPr>
    </w:lvl>
  </w:abstractNum>
  <w:abstractNum w:abstractNumId="40">
    <w:nsid w:val="0F9F9CCA"/>
    <w:multiLevelType w:val="multilevel"/>
    <w:tmpl w:val="0F9F9CCA"/>
    <w:lvl w:ilvl="0">
      <w:numFmt w:val="bullet"/>
      <w:lvlText w:val="-"/>
      <w:lvlJc w:val="left"/>
      <w:pPr>
        <w:ind w:left="110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568" w:hanging="17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17" w:hanging="17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66" w:hanging="17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15" w:hanging="17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364" w:hanging="17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813" w:hanging="17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262" w:hanging="17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711" w:hanging="173"/>
      </w:pPr>
      <w:rPr>
        <w:rFonts w:hint="default"/>
        <w:lang w:val="ru-RU" w:eastAsia="en-US" w:bidi="ar-SA"/>
      </w:rPr>
    </w:lvl>
  </w:abstractNum>
  <w:abstractNum w:abstractNumId="41">
    <w:nsid w:val="10D591E5"/>
    <w:multiLevelType w:val="multilevel"/>
    <w:tmpl w:val="10D591E5"/>
    <w:lvl w:ilvl="0">
      <w:numFmt w:val="bullet"/>
      <w:lvlText w:val=""/>
      <w:lvlJc w:val="left"/>
      <w:pPr>
        <w:ind w:left="29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"/>
      <w:lvlJc w:val="left"/>
      <w:pPr>
        <w:ind w:left="28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70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41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1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582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52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3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4" w:hanging="293"/>
      </w:pPr>
      <w:rPr>
        <w:rFonts w:hint="default"/>
        <w:lang w:val="ru-RU" w:eastAsia="en-US" w:bidi="ar-SA"/>
      </w:rPr>
    </w:lvl>
  </w:abstractNum>
  <w:abstractNum w:abstractNumId="42">
    <w:nsid w:val="12EADF99"/>
    <w:multiLevelType w:val="multilevel"/>
    <w:tmpl w:val="12EADF99"/>
    <w:lvl w:ilvl="0">
      <w:numFmt w:val="bullet"/>
      <w:lvlText w:val="-"/>
      <w:lvlJc w:val="left"/>
      <w:pPr>
        <w:ind w:left="23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82" w:hanging="13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24" w:hanging="1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66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08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50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92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34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76" w:hanging="137"/>
      </w:pPr>
      <w:rPr>
        <w:rFonts w:hint="default"/>
        <w:lang w:val="ru-RU" w:eastAsia="en-US" w:bidi="ar-SA"/>
      </w:rPr>
    </w:lvl>
  </w:abstractNum>
  <w:abstractNum w:abstractNumId="43">
    <w:nsid w:val="18F74015"/>
    <w:multiLevelType w:val="multilevel"/>
    <w:tmpl w:val="18F74015"/>
    <w:lvl w:ilvl="0">
      <w:numFmt w:val="bullet"/>
      <w:lvlText w:val=""/>
      <w:lvlJc w:val="left"/>
      <w:pPr>
        <w:ind w:left="282" w:hanging="29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6" w:hanging="29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2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2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2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2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93"/>
      </w:pPr>
      <w:rPr>
        <w:rFonts w:hint="default"/>
        <w:lang w:val="ru-RU" w:eastAsia="en-US" w:bidi="ar-SA"/>
      </w:rPr>
    </w:lvl>
  </w:abstractNum>
  <w:abstractNum w:abstractNumId="44">
    <w:nsid w:val="1ACDE60F"/>
    <w:multiLevelType w:val="multilevel"/>
    <w:tmpl w:val="1ACDE60F"/>
    <w:lvl w:ilvl="0">
      <w:numFmt w:val="bullet"/>
      <w:lvlText w:val="-"/>
      <w:lvlJc w:val="left"/>
      <w:pPr>
        <w:ind w:left="144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2"/>
      </w:pPr>
      <w:rPr>
        <w:rFonts w:hint="default"/>
        <w:lang w:val="ru-RU" w:eastAsia="en-US" w:bidi="ar-SA"/>
      </w:rPr>
    </w:lvl>
  </w:abstractNum>
  <w:abstractNum w:abstractNumId="45">
    <w:nsid w:val="1AD50295"/>
    <w:multiLevelType w:val="multilevel"/>
    <w:tmpl w:val="1AD50295"/>
    <w:lvl w:ilvl="0">
      <w:start w:val="1"/>
      <w:numFmt w:val="decimal"/>
      <w:lvlText w:val="%1."/>
      <w:lvlJc w:val="left"/>
      <w:pPr>
        <w:ind w:left="1420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2342" w:hanging="28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265" w:hanging="2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7" w:hanging="2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0" w:hanging="2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2" w:hanging="2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5" w:hanging="2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8" w:hanging="2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00" w:hanging="288"/>
      </w:pPr>
      <w:rPr>
        <w:rFonts w:hint="default"/>
        <w:lang w:val="ru-RU" w:eastAsia="en-US" w:bidi="ar-SA"/>
      </w:rPr>
    </w:lvl>
  </w:abstractNum>
  <w:abstractNum w:abstractNumId="46">
    <w:nsid w:val="1C257C7B"/>
    <w:multiLevelType w:val="multilevel"/>
    <w:tmpl w:val="1C257C7B"/>
    <w:lvl w:ilvl="0">
      <w:numFmt w:val="bullet"/>
      <w:lvlText w:val=""/>
      <w:lvlJc w:val="left"/>
      <w:pPr>
        <w:ind w:left="64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06" w:hanging="42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72" w:hanging="4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38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0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70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36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2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68" w:hanging="428"/>
      </w:pPr>
      <w:rPr>
        <w:rFonts w:hint="default"/>
        <w:lang w:val="ru-RU" w:eastAsia="en-US" w:bidi="ar-SA"/>
      </w:rPr>
    </w:lvl>
  </w:abstractNum>
  <w:abstractNum w:abstractNumId="47">
    <w:nsid w:val="23E97754"/>
    <w:multiLevelType w:val="multilevel"/>
    <w:tmpl w:val="23E97754"/>
    <w:lvl w:ilvl="0">
      <w:numFmt w:val="bullet"/>
      <w:lvlText w:val=""/>
      <w:lvlJc w:val="left"/>
      <w:pPr>
        <w:ind w:left="108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20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4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06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380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70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020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34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60" w:hanging="432"/>
      </w:pPr>
      <w:rPr>
        <w:rFonts w:hint="default"/>
        <w:lang w:val="ru-RU" w:eastAsia="en-US" w:bidi="ar-SA"/>
      </w:rPr>
    </w:lvl>
  </w:abstractNum>
  <w:abstractNum w:abstractNumId="48">
    <w:nsid w:val="243FCF68"/>
    <w:multiLevelType w:val="multilevel"/>
    <w:tmpl w:val="243FCF68"/>
    <w:lvl w:ilvl="0">
      <w:numFmt w:val="bullet"/>
      <w:lvlText w:val="-"/>
      <w:lvlJc w:val="left"/>
      <w:pPr>
        <w:ind w:left="14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4"/>
      </w:pPr>
      <w:rPr>
        <w:rFonts w:hint="default"/>
        <w:lang w:val="ru-RU" w:eastAsia="en-US" w:bidi="ar-SA"/>
      </w:rPr>
    </w:lvl>
  </w:abstractNum>
  <w:abstractNum w:abstractNumId="49">
    <w:nsid w:val="2470EC97"/>
    <w:multiLevelType w:val="multilevel"/>
    <w:tmpl w:val="2470EC97"/>
    <w:lvl w:ilvl="0">
      <w:numFmt w:val="bullet"/>
      <w:lvlText w:val="-"/>
      <w:lvlJc w:val="left"/>
      <w:pPr>
        <w:ind w:left="110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845" w:hanging="1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97"/>
      </w:pPr>
      <w:rPr>
        <w:rFonts w:hint="default"/>
        <w:lang w:val="ru-RU" w:eastAsia="en-US" w:bidi="ar-SA"/>
      </w:rPr>
    </w:lvl>
  </w:abstractNum>
  <w:abstractNum w:abstractNumId="50">
    <w:nsid w:val="25B654F3"/>
    <w:multiLevelType w:val="multilevel"/>
    <w:tmpl w:val="25B654F3"/>
    <w:lvl w:ilvl="0">
      <w:numFmt w:val="bullet"/>
      <w:lvlText w:val="-"/>
      <w:lvlJc w:val="left"/>
      <w:pPr>
        <w:ind w:left="144" w:hanging="1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3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30"/>
      </w:pPr>
      <w:rPr>
        <w:rFonts w:hint="default"/>
        <w:lang w:val="ru-RU" w:eastAsia="en-US" w:bidi="ar-SA"/>
      </w:rPr>
    </w:lvl>
  </w:abstractNum>
  <w:abstractNum w:abstractNumId="51">
    <w:nsid w:val="2A8F537B"/>
    <w:multiLevelType w:val="multilevel"/>
    <w:tmpl w:val="2A8F537B"/>
    <w:lvl w:ilvl="0">
      <w:numFmt w:val="bullet"/>
      <w:lvlText w:val="-"/>
      <w:lvlJc w:val="left"/>
      <w:pPr>
        <w:ind w:left="108" w:hanging="192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444" w:hanging="1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788" w:hanging="1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132" w:hanging="1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7" w:hanging="1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821" w:hanging="1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65" w:hanging="1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10" w:hanging="1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854" w:hanging="192"/>
      </w:pPr>
      <w:rPr>
        <w:rFonts w:hint="default"/>
        <w:lang w:val="ru-RU" w:eastAsia="en-US" w:bidi="ar-SA"/>
      </w:rPr>
    </w:lvl>
  </w:abstractNum>
  <w:abstractNum w:abstractNumId="52">
    <w:nsid w:val="30FC5B15"/>
    <w:multiLevelType w:val="multilevel"/>
    <w:tmpl w:val="30FC5B15"/>
    <w:lvl w:ilvl="0">
      <w:numFmt w:val="bullet"/>
      <w:lvlText w:val="-"/>
      <w:lvlJc w:val="left"/>
      <w:pPr>
        <w:ind w:left="144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8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8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8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8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8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8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8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85"/>
      </w:pPr>
      <w:rPr>
        <w:rFonts w:hint="default"/>
        <w:lang w:val="ru-RU" w:eastAsia="en-US" w:bidi="ar-SA"/>
      </w:rPr>
    </w:lvl>
  </w:abstractNum>
  <w:abstractNum w:abstractNumId="53">
    <w:nsid w:val="322D85CA"/>
    <w:multiLevelType w:val="multilevel"/>
    <w:tmpl w:val="322D85CA"/>
    <w:lvl w:ilvl="0">
      <w:numFmt w:val="bullet"/>
      <w:lvlText w:val="•"/>
      <w:lvlJc w:val="left"/>
      <w:pPr>
        <w:ind w:left="91" w:hanging="92"/>
      </w:pPr>
      <w:rPr>
        <w:rFonts w:ascii="Calibri" w:eastAsia="Calibri" w:hAnsi="Calibri" w:cs="Calibri" w:hint="default"/>
        <w:b w:val="0"/>
        <w:bCs w:val="0"/>
        <w:i w:val="0"/>
        <w:iCs w:val="0"/>
        <w:spacing w:val="11"/>
        <w:w w:val="85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291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83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75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67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59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251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443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635" w:hanging="92"/>
      </w:pPr>
      <w:rPr>
        <w:rFonts w:hint="default"/>
        <w:lang w:val="ru-RU" w:eastAsia="en-US" w:bidi="ar-SA"/>
      </w:rPr>
    </w:lvl>
  </w:abstractNum>
  <w:abstractNum w:abstractNumId="54">
    <w:nsid w:val="32A7AF2D"/>
    <w:multiLevelType w:val="multilevel"/>
    <w:tmpl w:val="32A7AF2D"/>
    <w:lvl w:ilvl="0">
      <w:numFmt w:val="bullet"/>
      <w:lvlText w:val=""/>
      <w:lvlJc w:val="left"/>
      <w:pPr>
        <w:ind w:left="650" w:hanging="4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24" w:hanging="4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188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452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16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98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244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508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772" w:hanging="432"/>
      </w:pPr>
      <w:rPr>
        <w:rFonts w:hint="default"/>
        <w:lang w:val="ru-RU" w:eastAsia="en-US" w:bidi="ar-SA"/>
      </w:rPr>
    </w:lvl>
  </w:abstractNum>
  <w:abstractNum w:abstractNumId="55">
    <w:nsid w:val="35E83B33"/>
    <w:multiLevelType w:val="multilevel"/>
    <w:tmpl w:val="35E83B33"/>
    <w:lvl w:ilvl="0">
      <w:numFmt w:val="bullet"/>
      <w:lvlText w:val=""/>
      <w:lvlJc w:val="left"/>
      <w:pPr>
        <w:ind w:left="290" w:hanging="39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660" w:hanging="39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20" w:hanging="3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380" w:hanging="3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741" w:hanging="3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101" w:hanging="3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461" w:hanging="3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822" w:hanging="3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82" w:hanging="397"/>
      </w:pPr>
      <w:rPr>
        <w:rFonts w:hint="default"/>
        <w:lang w:val="ru-RU" w:eastAsia="en-US" w:bidi="ar-SA"/>
      </w:rPr>
    </w:lvl>
  </w:abstractNum>
  <w:abstractNum w:abstractNumId="56">
    <w:nsid w:val="39A0D9AC"/>
    <w:multiLevelType w:val="multilevel"/>
    <w:tmpl w:val="39A0D9AC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</w:abstractNum>
  <w:abstractNum w:abstractNumId="57">
    <w:nsid w:val="40B249F9"/>
    <w:multiLevelType w:val="multilevel"/>
    <w:tmpl w:val="40B249F9"/>
    <w:lvl w:ilvl="0">
      <w:numFmt w:val="bullet"/>
      <w:lvlText w:val=""/>
      <w:lvlJc w:val="left"/>
      <w:pPr>
        <w:ind w:left="107" w:hanging="32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480" w:hanging="32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860" w:hanging="3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40" w:hanging="3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21" w:hanging="3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1" w:hanging="3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381" w:hanging="3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762" w:hanging="3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142" w:hanging="327"/>
      </w:pPr>
      <w:rPr>
        <w:rFonts w:hint="default"/>
        <w:lang w:val="ru-RU" w:eastAsia="en-US" w:bidi="ar-SA"/>
      </w:rPr>
    </w:lvl>
  </w:abstractNum>
  <w:abstractNum w:abstractNumId="58">
    <w:nsid w:val="46A08BB8"/>
    <w:multiLevelType w:val="multilevel"/>
    <w:tmpl w:val="46A08BB8"/>
    <w:lvl w:ilvl="0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6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7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9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0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3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4" w:hanging="140"/>
      </w:pPr>
      <w:rPr>
        <w:rFonts w:hint="default"/>
        <w:lang w:val="ru-RU" w:eastAsia="en-US" w:bidi="ar-SA"/>
      </w:rPr>
    </w:lvl>
  </w:abstractNum>
  <w:abstractNum w:abstractNumId="59">
    <w:nsid w:val="4A51D704"/>
    <w:multiLevelType w:val="multilevel"/>
    <w:tmpl w:val="4A51D704"/>
    <w:lvl w:ilvl="0">
      <w:start w:val="1"/>
      <w:numFmt w:val="decimal"/>
      <w:lvlText w:val="%1."/>
      <w:lvlJc w:val="left"/>
      <w:pPr>
        <w:ind w:left="5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510" w:hanging="36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461" w:hanging="36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3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4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7" w:hanging="360"/>
      </w:pPr>
      <w:rPr>
        <w:rFonts w:hint="default"/>
        <w:lang w:val="ru-RU" w:eastAsia="en-US" w:bidi="ar-SA"/>
      </w:rPr>
    </w:lvl>
  </w:abstractNum>
  <w:abstractNum w:abstractNumId="60">
    <w:nsid w:val="4C1BAE26"/>
    <w:multiLevelType w:val="multilevel"/>
    <w:tmpl w:val="4C1BAE26"/>
    <w:lvl w:ilvl="0">
      <w:numFmt w:val="bullet"/>
      <w:lvlText w:val="-"/>
      <w:lvlJc w:val="left"/>
      <w:pPr>
        <w:ind w:left="110" w:hanging="125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845" w:hanging="12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25"/>
      </w:pPr>
      <w:rPr>
        <w:rFonts w:hint="default"/>
        <w:lang w:val="ru-RU" w:eastAsia="en-US" w:bidi="ar-SA"/>
      </w:rPr>
    </w:lvl>
  </w:abstractNum>
  <w:abstractNum w:abstractNumId="61">
    <w:nsid w:val="4C3D7A74"/>
    <w:multiLevelType w:val="multilevel"/>
    <w:tmpl w:val="4C3D7A74"/>
    <w:lvl w:ilvl="0">
      <w:numFmt w:val="bullet"/>
      <w:lvlText w:val="•"/>
      <w:lvlJc w:val="left"/>
      <w:pPr>
        <w:ind w:left="166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386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3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9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6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3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19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6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3" w:hanging="92"/>
      </w:pPr>
      <w:rPr>
        <w:rFonts w:hint="default"/>
        <w:lang w:val="ru-RU" w:eastAsia="en-US" w:bidi="ar-SA"/>
      </w:rPr>
    </w:lvl>
  </w:abstractNum>
  <w:abstractNum w:abstractNumId="62">
    <w:nsid w:val="4CD1E351"/>
    <w:multiLevelType w:val="multilevel"/>
    <w:tmpl w:val="4CD1E351"/>
    <w:lvl w:ilvl="0">
      <w:numFmt w:val="bullet"/>
      <w:lvlText w:val=""/>
      <w:lvlJc w:val="left"/>
      <w:pPr>
        <w:ind w:left="282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6" w:hanging="28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8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28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28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28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28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8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86"/>
      </w:pPr>
      <w:rPr>
        <w:rFonts w:hint="default"/>
        <w:lang w:val="ru-RU" w:eastAsia="en-US" w:bidi="ar-SA"/>
      </w:rPr>
    </w:lvl>
  </w:abstractNum>
  <w:abstractNum w:abstractNumId="63">
    <w:nsid w:val="4D4DC07F"/>
    <w:multiLevelType w:val="multilevel"/>
    <w:tmpl w:val="4D4DC07F"/>
    <w:lvl w:ilvl="0">
      <w:numFmt w:val="bullet"/>
      <w:lvlText w:val="-"/>
      <w:lvlJc w:val="left"/>
      <w:pPr>
        <w:ind w:left="144" w:hanging="1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>
      <w:numFmt w:val="bullet"/>
      <w:lvlText w:val="•"/>
      <w:lvlJc w:val="left"/>
      <w:pPr>
        <w:ind w:left="863" w:hanging="116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1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1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1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1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1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1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16"/>
      </w:pPr>
      <w:rPr>
        <w:rFonts w:hint="default"/>
        <w:lang w:val="ru-RU" w:eastAsia="en-US" w:bidi="ar-SA"/>
      </w:rPr>
    </w:lvl>
  </w:abstractNum>
  <w:abstractNum w:abstractNumId="64">
    <w:nsid w:val="4D94DA66"/>
    <w:multiLevelType w:val="multilevel"/>
    <w:tmpl w:val="4D94DA66"/>
    <w:lvl w:ilvl="0">
      <w:numFmt w:val="bullet"/>
      <w:lvlText w:val="-"/>
      <w:lvlJc w:val="left"/>
      <w:pPr>
        <w:ind w:left="14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40"/>
      </w:pPr>
      <w:rPr>
        <w:rFonts w:hint="default"/>
        <w:lang w:val="ru-RU" w:eastAsia="en-US" w:bidi="ar-SA"/>
      </w:rPr>
    </w:lvl>
  </w:abstractNum>
  <w:abstractNum w:abstractNumId="65">
    <w:nsid w:val="58765686"/>
    <w:multiLevelType w:val="multilevel"/>
    <w:tmpl w:val="58765686"/>
    <w:lvl w:ilvl="0">
      <w:numFmt w:val="bullet"/>
      <w:lvlText w:val="-"/>
      <w:lvlJc w:val="left"/>
      <w:pPr>
        <w:ind w:left="14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59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59"/>
      </w:pPr>
      <w:rPr>
        <w:rFonts w:hint="default"/>
        <w:lang w:val="ru-RU" w:eastAsia="en-US" w:bidi="ar-SA"/>
      </w:rPr>
    </w:lvl>
  </w:abstractNum>
  <w:abstractNum w:abstractNumId="66">
    <w:nsid w:val="59ADCABA"/>
    <w:multiLevelType w:val="multilevel"/>
    <w:tmpl w:val="59ADCABA"/>
    <w:lvl w:ilvl="0">
      <w:start w:val="1"/>
      <w:numFmt w:val="decimal"/>
      <w:lvlText w:val="%1)"/>
      <w:lvlJc w:val="left"/>
      <w:pPr>
        <w:ind w:left="282" w:hanging="245"/>
      </w:pPr>
      <w:rPr>
        <w:rFonts w:hint="default"/>
        <w:spacing w:val="0"/>
        <w:w w:val="100"/>
        <w:lang w:val="ru-RU" w:eastAsia="en-US" w:bidi="ar-SA"/>
      </w:rPr>
    </w:lvl>
    <w:lvl w:ilvl="1">
      <w:numFmt w:val="bullet"/>
      <w:lvlText w:val="•"/>
      <w:lvlJc w:val="left"/>
      <w:pPr>
        <w:ind w:left="1316" w:hanging="24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2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2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2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2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2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2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245"/>
      </w:pPr>
      <w:rPr>
        <w:rFonts w:hint="default"/>
        <w:lang w:val="ru-RU" w:eastAsia="en-US" w:bidi="ar-SA"/>
      </w:rPr>
    </w:lvl>
  </w:abstractNum>
  <w:abstractNum w:abstractNumId="67">
    <w:nsid w:val="5A241D34"/>
    <w:multiLevelType w:val="multilevel"/>
    <w:tmpl w:val="5A241D34"/>
    <w:lvl w:ilvl="0">
      <w:numFmt w:val="bullet"/>
      <w:lvlText w:val="-"/>
      <w:lvlJc w:val="left"/>
      <w:pPr>
        <w:ind w:left="221" w:hanging="1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35" w:hanging="14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50" w:hanging="14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5" w:hanging="14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0" w:hanging="14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5" w:hanging="14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0" w:hanging="14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25" w:hanging="14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0" w:hanging="147"/>
      </w:pPr>
      <w:rPr>
        <w:rFonts w:hint="default"/>
        <w:lang w:val="ru-RU" w:eastAsia="en-US" w:bidi="ar-SA"/>
      </w:rPr>
    </w:lvl>
  </w:abstractNum>
  <w:abstractNum w:abstractNumId="68">
    <w:nsid w:val="5E29AB5A"/>
    <w:multiLevelType w:val="multilevel"/>
    <w:tmpl w:val="5E29AB5A"/>
    <w:lvl w:ilvl="0">
      <w:numFmt w:val="bullet"/>
      <w:lvlText w:val="-"/>
      <w:lvlJc w:val="left"/>
      <w:pPr>
        <w:ind w:left="144" w:hanging="19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9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90"/>
      </w:pPr>
      <w:rPr>
        <w:rFonts w:hint="default"/>
        <w:lang w:val="ru-RU" w:eastAsia="en-US" w:bidi="ar-SA"/>
      </w:rPr>
    </w:lvl>
  </w:abstractNum>
  <w:abstractNum w:abstractNumId="69">
    <w:nsid w:val="5FFFB1A7"/>
    <w:multiLevelType w:val="multilevel"/>
    <w:tmpl w:val="5FFFB1A7"/>
    <w:lvl w:ilvl="0">
      <w:numFmt w:val="bullet"/>
      <w:lvlText w:val="•"/>
      <w:lvlJc w:val="left"/>
      <w:pPr>
        <w:ind w:left="165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386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13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39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66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293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19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46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3" w:hanging="92"/>
      </w:pPr>
      <w:rPr>
        <w:rFonts w:hint="default"/>
        <w:lang w:val="ru-RU" w:eastAsia="en-US" w:bidi="ar-SA"/>
      </w:rPr>
    </w:lvl>
  </w:abstractNum>
  <w:abstractNum w:abstractNumId="70">
    <w:nsid w:val="60382F6E"/>
    <w:multiLevelType w:val="multilevel"/>
    <w:tmpl w:val="60382F6E"/>
    <w:lvl w:ilvl="0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40"/>
      </w:pPr>
      <w:rPr>
        <w:rFonts w:hint="default"/>
        <w:lang w:val="ru-RU" w:eastAsia="en-US" w:bidi="ar-SA"/>
      </w:rPr>
    </w:lvl>
  </w:abstractNum>
  <w:abstractNum w:abstractNumId="71">
    <w:nsid w:val="610EFE5C"/>
    <w:multiLevelType w:val="multilevel"/>
    <w:tmpl w:val="610EFE5C"/>
    <w:lvl w:ilvl="0">
      <w:start w:val="1"/>
      <w:numFmt w:val="decimal"/>
      <w:lvlText w:val="%1."/>
      <w:lvlJc w:val="left"/>
      <w:pPr>
        <w:ind w:left="707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636" w:hanging="567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573" w:hanging="5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10" w:hanging="5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7" w:hanging="5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84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2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8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567"/>
      </w:pPr>
      <w:rPr>
        <w:rFonts w:hint="default"/>
        <w:lang w:val="ru-RU" w:eastAsia="en-US" w:bidi="ar-SA"/>
      </w:rPr>
    </w:lvl>
  </w:abstractNum>
  <w:abstractNum w:abstractNumId="72">
    <w:nsid w:val="629F7852"/>
    <w:multiLevelType w:val="multilevel"/>
    <w:tmpl w:val="629F7852"/>
    <w:lvl w:ilvl="0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4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4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4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42"/>
      </w:pPr>
      <w:rPr>
        <w:rFonts w:hint="default"/>
        <w:lang w:val="ru-RU" w:eastAsia="en-US" w:bidi="ar-SA"/>
      </w:rPr>
    </w:lvl>
  </w:abstractNum>
  <w:abstractNum w:abstractNumId="73">
    <w:nsid w:val="65CD0074"/>
    <w:multiLevelType w:val="multilevel"/>
    <w:tmpl w:val="65CD0074"/>
    <w:lvl w:ilvl="0">
      <w:numFmt w:val="bullet"/>
      <w:lvlText w:val="•"/>
      <w:lvlJc w:val="left"/>
      <w:pPr>
        <w:ind w:left="91" w:hanging="92"/>
      </w:pPr>
      <w:rPr>
        <w:rFonts w:ascii="Calibri" w:eastAsia="Calibri" w:hAnsi="Calibri" w:cs="Calibri" w:hint="default"/>
        <w:b w:val="0"/>
        <w:bCs w:val="0"/>
        <w:i w:val="0"/>
        <w:iCs w:val="0"/>
        <w:spacing w:val="11"/>
        <w:w w:val="85"/>
        <w:sz w:val="14"/>
        <w:szCs w:val="14"/>
        <w:lang w:val="ru-RU" w:eastAsia="en-US" w:bidi="ar-SA"/>
      </w:rPr>
    </w:lvl>
    <w:lvl w:ilvl="1">
      <w:numFmt w:val="bullet"/>
      <w:lvlText w:val="•"/>
      <w:lvlJc w:val="left"/>
      <w:pPr>
        <w:ind w:left="273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447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0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94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68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1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315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489" w:hanging="92"/>
      </w:pPr>
      <w:rPr>
        <w:rFonts w:hint="default"/>
        <w:lang w:val="ru-RU" w:eastAsia="en-US" w:bidi="ar-SA"/>
      </w:rPr>
    </w:lvl>
  </w:abstractNum>
  <w:abstractNum w:abstractNumId="74">
    <w:nsid w:val="700FDCEF"/>
    <w:multiLevelType w:val="multilevel"/>
    <w:tmpl w:val="700FDCEF"/>
    <w:lvl w:ilvl="0">
      <w:numFmt w:val="bullet"/>
      <w:lvlText w:val="-"/>
      <w:lvlJc w:val="left"/>
      <w:pPr>
        <w:ind w:left="282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1316" w:hanging="1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2353" w:hanging="1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9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6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99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6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2" w:hanging="132"/>
      </w:pPr>
      <w:rPr>
        <w:rFonts w:hint="default"/>
        <w:lang w:val="ru-RU" w:eastAsia="en-US" w:bidi="ar-SA"/>
      </w:rPr>
    </w:lvl>
  </w:abstractNum>
  <w:abstractNum w:abstractNumId="75">
    <w:nsid w:val="72183CF9"/>
    <w:multiLevelType w:val="multilevel"/>
    <w:tmpl w:val="72183CF9"/>
    <w:lvl w:ilvl="0">
      <w:numFmt w:val="bullet"/>
      <w:lvlText w:val="-"/>
      <w:lvlJc w:val="left"/>
      <w:pPr>
        <w:ind w:left="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37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11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48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5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22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9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896" w:hanging="140"/>
      </w:pPr>
      <w:rPr>
        <w:rFonts w:hint="default"/>
        <w:lang w:val="ru-RU" w:eastAsia="en-US" w:bidi="ar-SA"/>
      </w:rPr>
    </w:lvl>
  </w:abstractNum>
  <w:abstractNum w:abstractNumId="76">
    <w:nsid w:val="74C28B35"/>
    <w:multiLevelType w:val="multilevel"/>
    <w:tmpl w:val="74C28B35"/>
    <w:lvl w:ilvl="0">
      <w:numFmt w:val="bullet"/>
      <w:lvlText w:val="•"/>
      <w:lvlJc w:val="left"/>
      <w:pPr>
        <w:ind w:left="176" w:hanging="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>
      <w:numFmt w:val="bullet"/>
      <w:lvlText w:val="•"/>
      <w:lvlJc w:val="left"/>
      <w:pPr>
        <w:ind w:left="404" w:hanging="9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629" w:hanging="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853" w:hanging="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078" w:hanging="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303" w:hanging="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527" w:hanging="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752" w:hanging="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977" w:hanging="92"/>
      </w:pPr>
      <w:rPr>
        <w:rFonts w:hint="default"/>
        <w:lang w:val="ru-RU" w:eastAsia="en-US" w:bidi="ar-SA"/>
      </w:rPr>
    </w:lvl>
  </w:abstractNum>
  <w:abstractNum w:abstractNumId="77">
    <w:nsid w:val="77ECEA79"/>
    <w:multiLevelType w:val="multilevel"/>
    <w:tmpl w:val="77ECEA79"/>
    <w:lvl w:ilvl="0">
      <w:numFmt w:val="bullet"/>
      <w:lvlText w:val="-"/>
      <w:lvlJc w:val="left"/>
      <w:pPr>
        <w:ind w:left="144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5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54"/>
      </w:pPr>
      <w:rPr>
        <w:rFonts w:hint="default"/>
        <w:lang w:val="ru-RU" w:eastAsia="en-US" w:bidi="ar-SA"/>
      </w:rPr>
    </w:lvl>
  </w:abstractNum>
  <w:abstractNum w:abstractNumId="78">
    <w:nsid w:val="79AA4FA4"/>
    <w:multiLevelType w:val="multilevel"/>
    <w:tmpl w:val="79AA4FA4"/>
    <w:lvl w:ilvl="0">
      <w:numFmt w:val="bullet"/>
      <w:lvlText w:val="-"/>
      <w:lvlJc w:val="left"/>
      <w:pPr>
        <w:ind w:left="110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45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70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295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20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4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0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95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0" w:hanging="135"/>
      </w:pPr>
      <w:rPr>
        <w:rFonts w:hint="default"/>
        <w:lang w:val="ru-RU" w:eastAsia="en-US" w:bidi="ar-SA"/>
      </w:rPr>
    </w:lvl>
  </w:abstractNum>
  <w:abstractNum w:abstractNumId="79">
    <w:nsid w:val="7C246926"/>
    <w:multiLevelType w:val="multilevel"/>
    <w:tmpl w:val="7C246926"/>
    <w:lvl w:ilvl="0">
      <w:numFmt w:val="bullet"/>
      <w:lvlText w:val="-"/>
      <w:lvlJc w:val="left"/>
      <w:pPr>
        <w:ind w:left="144" w:hanging="1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863" w:hanging="132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586" w:hanging="1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9" w:hanging="1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32" w:hanging="1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55" w:hanging="1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8" w:hanging="1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01" w:hanging="1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24" w:hanging="132"/>
      </w:pPr>
      <w:rPr>
        <w:rFonts w:hint="default"/>
        <w:lang w:val="ru-RU" w:eastAsia="en-US" w:bidi="ar-SA"/>
      </w:rPr>
    </w:lvl>
  </w:abstractNum>
  <w:abstractNum w:abstractNumId="80">
    <w:nsid w:val="7DEC2089"/>
    <w:multiLevelType w:val="multilevel"/>
    <w:tmpl w:val="7DEC2089"/>
    <w:lvl w:ilvl="0">
      <w:numFmt w:val="bullet"/>
      <w:lvlText w:val="-"/>
      <w:lvlJc w:val="left"/>
      <w:pPr>
        <w:ind w:left="218" w:hanging="1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935" w:hanging="13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650" w:hanging="13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65" w:hanging="13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80" w:hanging="13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95" w:hanging="13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0" w:hanging="13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25" w:hanging="13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940" w:hanging="135"/>
      </w:pPr>
      <w:rPr>
        <w:rFonts w:hint="default"/>
        <w:lang w:val="ru-RU" w:eastAsia="en-US" w:bidi="ar-SA"/>
      </w:rPr>
    </w:lvl>
  </w:abstractNum>
  <w:num w:numId="1">
    <w:abstractNumId w:val="33"/>
  </w:num>
  <w:num w:numId="2">
    <w:abstractNumId w:val="22"/>
  </w:num>
  <w:num w:numId="3">
    <w:abstractNumId w:val="66"/>
  </w:num>
  <w:num w:numId="4">
    <w:abstractNumId w:val="19"/>
  </w:num>
  <w:num w:numId="5">
    <w:abstractNumId w:val="14"/>
  </w:num>
  <w:num w:numId="6">
    <w:abstractNumId w:val="36"/>
  </w:num>
  <w:num w:numId="7">
    <w:abstractNumId w:val="50"/>
  </w:num>
  <w:num w:numId="8">
    <w:abstractNumId w:val="75"/>
  </w:num>
  <w:num w:numId="9">
    <w:abstractNumId w:val="34"/>
  </w:num>
  <w:num w:numId="10">
    <w:abstractNumId w:val="5"/>
  </w:num>
  <w:num w:numId="11">
    <w:abstractNumId w:val="51"/>
  </w:num>
  <w:num w:numId="12">
    <w:abstractNumId w:val="67"/>
  </w:num>
  <w:num w:numId="13">
    <w:abstractNumId w:val="21"/>
  </w:num>
  <w:num w:numId="14">
    <w:abstractNumId w:val="63"/>
  </w:num>
  <w:num w:numId="15">
    <w:abstractNumId w:val="29"/>
  </w:num>
  <w:num w:numId="16">
    <w:abstractNumId w:val="49"/>
  </w:num>
  <w:num w:numId="17">
    <w:abstractNumId w:val="25"/>
  </w:num>
  <w:num w:numId="18">
    <w:abstractNumId w:val="24"/>
  </w:num>
  <w:num w:numId="19">
    <w:abstractNumId w:val="8"/>
  </w:num>
  <w:num w:numId="20">
    <w:abstractNumId w:val="60"/>
  </w:num>
  <w:num w:numId="21">
    <w:abstractNumId w:val="70"/>
  </w:num>
  <w:num w:numId="22">
    <w:abstractNumId w:val="39"/>
  </w:num>
  <w:num w:numId="23">
    <w:abstractNumId w:val="58"/>
  </w:num>
  <w:num w:numId="24">
    <w:abstractNumId w:val="11"/>
  </w:num>
  <w:num w:numId="25">
    <w:abstractNumId w:val="79"/>
  </w:num>
  <w:num w:numId="26">
    <w:abstractNumId w:val="77"/>
  </w:num>
  <w:num w:numId="27">
    <w:abstractNumId w:val="18"/>
  </w:num>
  <w:num w:numId="28">
    <w:abstractNumId w:val="72"/>
  </w:num>
  <w:num w:numId="29">
    <w:abstractNumId w:val="6"/>
  </w:num>
  <w:num w:numId="30">
    <w:abstractNumId w:val="56"/>
  </w:num>
  <w:num w:numId="31">
    <w:abstractNumId w:val="2"/>
  </w:num>
  <w:num w:numId="32">
    <w:abstractNumId w:val="65"/>
  </w:num>
  <w:num w:numId="33">
    <w:abstractNumId w:val="80"/>
  </w:num>
  <w:num w:numId="34">
    <w:abstractNumId w:val="0"/>
  </w:num>
  <w:num w:numId="35">
    <w:abstractNumId w:val="48"/>
  </w:num>
  <w:num w:numId="36">
    <w:abstractNumId w:val="64"/>
  </w:num>
  <w:num w:numId="37">
    <w:abstractNumId w:val="31"/>
  </w:num>
  <w:num w:numId="38">
    <w:abstractNumId w:val="27"/>
  </w:num>
  <w:num w:numId="39">
    <w:abstractNumId w:val="52"/>
  </w:num>
  <w:num w:numId="40">
    <w:abstractNumId w:val="78"/>
  </w:num>
  <w:num w:numId="41">
    <w:abstractNumId w:val="16"/>
  </w:num>
  <w:num w:numId="42">
    <w:abstractNumId w:val="4"/>
  </w:num>
  <w:num w:numId="43">
    <w:abstractNumId w:val="15"/>
  </w:num>
  <w:num w:numId="44">
    <w:abstractNumId w:val="68"/>
  </w:num>
  <w:num w:numId="45">
    <w:abstractNumId w:val="1"/>
  </w:num>
  <w:num w:numId="46">
    <w:abstractNumId w:val="44"/>
  </w:num>
  <w:num w:numId="47">
    <w:abstractNumId w:val="3"/>
  </w:num>
  <w:num w:numId="48">
    <w:abstractNumId w:val="69"/>
  </w:num>
  <w:num w:numId="49">
    <w:abstractNumId w:val="76"/>
  </w:num>
  <w:num w:numId="50">
    <w:abstractNumId w:val="61"/>
  </w:num>
  <w:num w:numId="51">
    <w:abstractNumId w:val="53"/>
  </w:num>
  <w:num w:numId="52">
    <w:abstractNumId w:val="73"/>
  </w:num>
  <w:num w:numId="53">
    <w:abstractNumId w:val="37"/>
  </w:num>
  <w:num w:numId="54">
    <w:abstractNumId w:val="38"/>
  </w:num>
  <w:num w:numId="55">
    <w:abstractNumId w:val="23"/>
  </w:num>
  <w:num w:numId="56">
    <w:abstractNumId w:val="54"/>
  </w:num>
  <w:num w:numId="57">
    <w:abstractNumId w:val="46"/>
  </w:num>
  <w:num w:numId="58">
    <w:abstractNumId w:val="28"/>
  </w:num>
  <w:num w:numId="59">
    <w:abstractNumId w:val="47"/>
  </w:num>
  <w:num w:numId="60">
    <w:abstractNumId w:val="13"/>
  </w:num>
  <w:num w:numId="61">
    <w:abstractNumId w:val="57"/>
  </w:num>
  <w:num w:numId="62">
    <w:abstractNumId w:val="40"/>
  </w:num>
  <w:num w:numId="63">
    <w:abstractNumId w:val="55"/>
  </w:num>
  <w:num w:numId="64">
    <w:abstractNumId w:val="35"/>
  </w:num>
  <w:num w:numId="65">
    <w:abstractNumId w:val="20"/>
  </w:num>
  <w:num w:numId="66">
    <w:abstractNumId w:val="42"/>
  </w:num>
  <w:num w:numId="67">
    <w:abstractNumId w:val="12"/>
  </w:num>
  <w:num w:numId="68">
    <w:abstractNumId w:val="9"/>
  </w:num>
  <w:num w:numId="69">
    <w:abstractNumId w:val="32"/>
  </w:num>
  <w:num w:numId="70">
    <w:abstractNumId w:val="43"/>
  </w:num>
  <w:num w:numId="71">
    <w:abstractNumId w:val="74"/>
  </w:num>
  <w:num w:numId="72">
    <w:abstractNumId w:val="17"/>
  </w:num>
  <w:num w:numId="73">
    <w:abstractNumId w:val="30"/>
  </w:num>
  <w:num w:numId="74">
    <w:abstractNumId w:val="62"/>
  </w:num>
  <w:num w:numId="75">
    <w:abstractNumId w:val="41"/>
  </w:num>
  <w:num w:numId="76">
    <w:abstractNumId w:val="7"/>
  </w:num>
  <w:num w:numId="77">
    <w:abstractNumId w:val="26"/>
  </w:num>
  <w:num w:numId="78">
    <w:abstractNumId w:val="45"/>
  </w:num>
  <w:num w:numId="79">
    <w:abstractNumId w:val="59"/>
  </w:num>
  <w:num w:numId="80">
    <w:abstractNumId w:val="10"/>
  </w:num>
  <w:num w:numId="81">
    <w:abstractNumId w:val="71"/>
  </w:num>
  <w:numIdMacAtCleanup w:val="8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 fillcolor="white">
      <v:fill color="whit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1B75A5"/>
    <w:rsid w:val="00004EF7"/>
    <w:rsid w:val="00073BA5"/>
    <w:rsid w:val="0008208E"/>
    <w:rsid w:val="000C6C2C"/>
    <w:rsid w:val="00170A2A"/>
    <w:rsid w:val="001B75A5"/>
    <w:rsid w:val="00230DFC"/>
    <w:rsid w:val="00250FF6"/>
    <w:rsid w:val="0026337B"/>
    <w:rsid w:val="00273B2B"/>
    <w:rsid w:val="00281710"/>
    <w:rsid w:val="00347780"/>
    <w:rsid w:val="00380BFF"/>
    <w:rsid w:val="003E759F"/>
    <w:rsid w:val="00482593"/>
    <w:rsid w:val="004A6809"/>
    <w:rsid w:val="00506764"/>
    <w:rsid w:val="005245E5"/>
    <w:rsid w:val="006C24A2"/>
    <w:rsid w:val="006C2556"/>
    <w:rsid w:val="00777CEE"/>
    <w:rsid w:val="007C1BD0"/>
    <w:rsid w:val="007E7345"/>
    <w:rsid w:val="008C3976"/>
    <w:rsid w:val="008E6EA1"/>
    <w:rsid w:val="008F4088"/>
    <w:rsid w:val="00964C05"/>
    <w:rsid w:val="00A0116C"/>
    <w:rsid w:val="00A41DBF"/>
    <w:rsid w:val="00A84B49"/>
    <w:rsid w:val="00AD3541"/>
    <w:rsid w:val="00B20962"/>
    <w:rsid w:val="00B338D5"/>
    <w:rsid w:val="00B83E64"/>
    <w:rsid w:val="00B847C0"/>
    <w:rsid w:val="00BF1202"/>
    <w:rsid w:val="00BF2B6C"/>
    <w:rsid w:val="00C13854"/>
    <w:rsid w:val="00C572A7"/>
    <w:rsid w:val="00CC67F2"/>
    <w:rsid w:val="00DB7C0C"/>
    <w:rsid w:val="00E85725"/>
    <w:rsid w:val="00EF730A"/>
    <w:rsid w:val="00F718B8"/>
    <w:rsid w:val="00FD0207"/>
    <w:rsid w:val="0796307E"/>
    <w:rsid w:val="12C45EEE"/>
    <w:rsid w:val="2BC52422"/>
    <w:rsid w:val="38C10099"/>
    <w:rsid w:val="53093B14"/>
    <w:rsid w:val="5A6654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uiPriority w:val="1"/>
    <w:qFormat/>
    <w:rsid w:val="005245E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1">
    <w:name w:val="heading 1"/>
    <w:basedOn w:val="a"/>
    <w:uiPriority w:val="1"/>
    <w:qFormat/>
    <w:rsid w:val="005245E5"/>
    <w:pPr>
      <w:ind w:left="282"/>
      <w:outlineLvl w:val="0"/>
    </w:pPr>
    <w:rPr>
      <w:sz w:val="28"/>
      <w:szCs w:val="28"/>
    </w:rPr>
  </w:style>
  <w:style w:type="paragraph" w:styleId="2">
    <w:name w:val="heading 2"/>
    <w:basedOn w:val="a"/>
    <w:uiPriority w:val="1"/>
    <w:qFormat/>
    <w:rsid w:val="005245E5"/>
    <w:pPr>
      <w:ind w:left="849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rsid w:val="005245E5"/>
    <w:pPr>
      <w:ind w:left="2126"/>
      <w:jc w:val="both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5245E5"/>
    <w:pPr>
      <w:ind w:left="568"/>
    </w:pPr>
    <w:rPr>
      <w:sz w:val="24"/>
      <w:szCs w:val="24"/>
    </w:rPr>
  </w:style>
  <w:style w:type="paragraph" w:styleId="a4">
    <w:name w:val="Title"/>
    <w:basedOn w:val="a"/>
    <w:uiPriority w:val="1"/>
    <w:qFormat/>
    <w:rsid w:val="005245E5"/>
    <w:pPr>
      <w:ind w:left="1300"/>
    </w:pPr>
    <w:rPr>
      <w:b/>
      <w:bCs/>
      <w:sz w:val="48"/>
      <w:szCs w:val="48"/>
    </w:rPr>
  </w:style>
  <w:style w:type="table" w:customStyle="1" w:styleId="TableNormal">
    <w:name w:val="Table Normal"/>
    <w:uiPriority w:val="2"/>
    <w:semiHidden/>
    <w:unhideWhenUsed/>
    <w:qFormat/>
    <w:rsid w:val="005245E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5245E5"/>
    <w:pPr>
      <w:ind w:left="568" w:hanging="360"/>
    </w:pPr>
  </w:style>
  <w:style w:type="paragraph" w:customStyle="1" w:styleId="TableParagraph">
    <w:name w:val="Table Paragraph"/>
    <w:basedOn w:val="a"/>
    <w:uiPriority w:val="1"/>
    <w:qFormat/>
    <w:rsid w:val="005245E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image" Target="media/image5.png"/><Relationship Id="rId23" Type="http://schemas.openxmlformats.org/officeDocument/2006/relationships/hyperlink" Target="http://zyorna.ru/izdtelstva/izd_263/" TargetMode="External"/><Relationship Id="rId10" Type="http://schemas.openxmlformats.org/officeDocument/2006/relationships/hyperlink" Target="https://irzar.ru/" TargetMode="External"/><Relationship Id="rId19" Type="http://schemas.openxmlformats.org/officeDocument/2006/relationships/image" Target="media/image9.png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34E669-E5A4-4749-B23B-874CF19DA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12116</Words>
  <Characters>69062</Characters>
  <Application>Microsoft Office Word</Application>
  <DocSecurity>0</DocSecurity>
  <Lines>575</Lines>
  <Paragraphs>162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Солнышко</dc:creator>
  <cp:lastModifiedBy>Admin</cp:lastModifiedBy>
  <cp:revision>17</cp:revision>
  <dcterms:created xsi:type="dcterms:W3CDTF">2026-05-13T08:55:00Z</dcterms:created>
  <dcterms:modified xsi:type="dcterms:W3CDTF">2026-09-02T05:27:00Z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2026-05-13T00:00:00Z</vt:filetime>
  </property>
  <property fmtid="{D5CDD505-2E9C-101B-9397-08002B2CF9AE}" pid="5" name="Producer">
    <vt:lpwstr>Microsoft® Word 2013</vt:lpwstr>
  </property>
  <property fmtid="{D5CDD505-2E9C-101B-9397-08002B2CF9AE}" pid="6" name="KSOTemplateDocerSaveRecord">
    <vt:lpwstr>eyJoZGlkIjoiYTgxMDk4MzJhYzNlZmU1MjUxMzRkZjU2MGMxYzc4OTAifQ==</vt:lpwstr>
  </property>
  <property fmtid="{D5CDD505-2E9C-101B-9397-08002B2CF9AE}" pid="7" name="KSOProductBuildVer">
    <vt:lpwstr>1049-12.1.0.26372</vt:lpwstr>
  </property>
  <property fmtid="{D5CDD505-2E9C-101B-9397-08002B2CF9AE}" pid="8" name="ICV">
    <vt:lpwstr>0433C41D94B84859A505D7EE4284ED2C_12</vt:lpwstr>
  </property>
</Properties>
</file>